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6F2" w:rsidRDefault="001136F2" w:rsidP="008B00F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A775C2" w:rsidRPr="008653D2" w:rsidRDefault="00A775C2" w:rsidP="008B00F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65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ОГЛАВЛЕНИЕ</w:t>
      </w:r>
    </w:p>
    <w:p w:rsidR="00A775C2" w:rsidRPr="008B00FB" w:rsidRDefault="00A775C2" w:rsidP="00A775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B00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Паспорт программы...............................................</w:t>
      </w:r>
      <w:r w:rsidR="008B00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.............</w:t>
      </w:r>
      <w:r w:rsidRPr="008B00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.....</w:t>
      </w:r>
      <w:r w:rsidR="00FB2A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............................... 2</w:t>
      </w:r>
    </w:p>
    <w:p w:rsidR="00A775C2" w:rsidRPr="008B00FB" w:rsidRDefault="00A775C2" w:rsidP="00A775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B00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Пояснительная записка....................................................</w:t>
      </w:r>
      <w:r w:rsidR="008B00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............................</w:t>
      </w:r>
      <w:r w:rsidRPr="008B00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........</w:t>
      </w:r>
      <w:r w:rsidR="00FB2A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 w:rsidRPr="008B00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5 </w:t>
      </w:r>
    </w:p>
    <w:p w:rsidR="00A775C2" w:rsidRPr="008653D2" w:rsidRDefault="00A775C2" w:rsidP="00A775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65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I. Информационн</w:t>
      </w:r>
      <w:r w:rsidR="0005271B" w:rsidRPr="00865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ая часть</w:t>
      </w:r>
    </w:p>
    <w:p w:rsidR="00A775C2" w:rsidRPr="008B00FB" w:rsidRDefault="00A775C2" w:rsidP="00A775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5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1. Информационная </w:t>
      </w:r>
      <w:r w:rsidR="00425A8F" w:rsidRPr="00865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справка</w:t>
      </w:r>
      <w:r w:rsidR="00865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   ……………………………………</w:t>
      </w:r>
      <w:r w:rsidR="00425A8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…………</w:t>
      </w:r>
      <w:r w:rsidR="00FB2A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….</w:t>
      </w:r>
      <w:r w:rsidR="00425A8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6</w:t>
      </w:r>
    </w:p>
    <w:p w:rsidR="008653D2" w:rsidRPr="008653D2" w:rsidRDefault="00A775C2" w:rsidP="008653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65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II. Конце</w:t>
      </w:r>
      <w:r w:rsidR="008653D2" w:rsidRPr="00865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птуально-прогностическая часть </w:t>
      </w:r>
    </w:p>
    <w:p w:rsidR="00A775C2" w:rsidRPr="008653D2" w:rsidRDefault="008653D2" w:rsidP="008653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2.1 </w:t>
      </w:r>
      <w:r w:rsidR="00FB2A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Концепция П</w:t>
      </w:r>
      <w:r w:rsidR="00A775C2" w:rsidRPr="00865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рограммы развития ……………………………………</w:t>
      </w:r>
      <w:r w:rsidR="00FB2A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….</w:t>
      </w:r>
      <w:r w:rsidR="00A775C2" w:rsidRPr="00865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…7</w:t>
      </w:r>
    </w:p>
    <w:p w:rsidR="00A775C2" w:rsidRDefault="008653D2" w:rsidP="008653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2.2</w:t>
      </w:r>
      <w:r w:rsidR="00A775C2" w:rsidRPr="008B00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Предполагаемый результат</w:t>
      </w:r>
      <w:r w:rsidR="00FB2A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…………………………………………………10</w:t>
      </w:r>
    </w:p>
    <w:p w:rsidR="008653D2" w:rsidRPr="008B00FB" w:rsidRDefault="008653D2" w:rsidP="008653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2.3 Элементы риска развития программы</w:t>
      </w:r>
      <w:r w:rsidR="00FB2A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……………………………………12</w:t>
      </w:r>
    </w:p>
    <w:p w:rsidR="00A775C2" w:rsidRPr="008653D2" w:rsidRDefault="00A775C2" w:rsidP="00A775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65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III. Процессуально - технологическая часть </w:t>
      </w:r>
    </w:p>
    <w:p w:rsidR="00A775C2" w:rsidRPr="008653D2" w:rsidRDefault="00FB2A3E" w:rsidP="008653D2">
      <w:pPr>
        <w:pStyle w:val="a3"/>
        <w:numPr>
          <w:ilvl w:val="1"/>
          <w:numId w:val="2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 w:rsidR="00E761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Цели и задачи Программы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развития ДОУ ………………………………12</w:t>
      </w:r>
    </w:p>
    <w:p w:rsidR="00A775C2" w:rsidRPr="008B00FB" w:rsidRDefault="008653D2" w:rsidP="008653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3.2</w:t>
      </w:r>
      <w:r w:rsidR="00FB2A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Осно</w:t>
      </w:r>
      <w:r w:rsidR="00E761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вные мероприятия по реализации П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рограммы развития</w:t>
      </w:r>
      <w:r w:rsidR="00A775C2" w:rsidRPr="008B00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………</w:t>
      </w:r>
      <w:r w:rsidR="00FB2A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…..13</w:t>
      </w:r>
    </w:p>
    <w:p w:rsidR="008653D2" w:rsidRDefault="008653D2" w:rsidP="00A775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3.3</w:t>
      </w:r>
      <w:r w:rsidR="00FB2A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Пути</w:t>
      </w:r>
      <w:r w:rsidR="00E761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и этапы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достижение целей и задач  программы развития</w:t>
      </w:r>
      <w:r w:rsidR="00FB2A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………..14</w:t>
      </w:r>
    </w:p>
    <w:p w:rsidR="008653D2" w:rsidRDefault="00FB2A3E" w:rsidP="00A775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3.4.</w:t>
      </w:r>
      <w:r w:rsidR="00865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Эталонная модель выпускника ДОУ (как желаемый результат)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………22</w:t>
      </w:r>
    </w:p>
    <w:p w:rsidR="008653D2" w:rsidRDefault="008653D2" w:rsidP="008653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3.6 Модель будущего детского сада (как желаемый результат)</w:t>
      </w:r>
      <w:r w:rsidR="00FB2A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…………….23</w:t>
      </w:r>
    </w:p>
    <w:p w:rsidR="002C217B" w:rsidRPr="002C217B" w:rsidRDefault="002C217B" w:rsidP="002C21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9046F2" w:rsidRDefault="009046F2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9046F2" w:rsidRDefault="009046F2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9046F2" w:rsidRDefault="009046F2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9046F2" w:rsidRDefault="009046F2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D29A9" w:rsidRDefault="001D29A9" w:rsidP="002C21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B2A3E" w:rsidRDefault="00FB2A3E" w:rsidP="002C21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C217B" w:rsidRDefault="002C217B" w:rsidP="002C21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21559" w:rsidRDefault="00821559" w:rsidP="002C21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A775C2" w:rsidRPr="004119E2" w:rsidRDefault="00A775C2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4119E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Паспорт Программы развития ДОУ</w:t>
      </w:r>
    </w:p>
    <w:tbl>
      <w:tblPr>
        <w:tblW w:w="10080" w:type="dxa"/>
        <w:jc w:val="center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23"/>
        <w:gridCol w:w="7557"/>
      </w:tblGrid>
      <w:tr w:rsidR="00A775C2" w:rsidRPr="00CB6794" w:rsidTr="004711BF">
        <w:trPr>
          <w:tblCellSpacing w:w="22" w:type="dxa"/>
          <w:jc w:val="center"/>
        </w:trPr>
        <w:tc>
          <w:tcPr>
            <w:tcW w:w="2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5C2" w:rsidRPr="00CB6794" w:rsidRDefault="00A775C2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75C2" w:rsidRPr="00CB6794" w:rsidRDefault="00A775C2" w:rsidP="00CB6794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775C2" w:rsidRPr="00CB6794" w:rsidTr="004711BF">
        <w:trPr>
          <w:tblCellSpacing w:w="22" w:type="dxa"/>
          <w:jc w:val="center"/>
        </w:trPr>
        <w:tc>
          <w:tcPr>
            <w:tcW w:w="2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5C2" w:rsidRPr="00CB6794" w:rsidRDefault="00A775C2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Назначение программы</w:t>
            </w:r>
          </w:p>
        </w:tc>
        <w:tc>
          <w:tcPr>
            <w:tcW w:w="7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75C2" w:rsidRPr="00CB6794" w:rsidRDefault="00A775C2" w:rsidP="00CB679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Программа развития предназначена для определения перспективных направлений развития образовательного  учреждения.</w:t>
            </w:r>
          </w:p>
          <w:p w:rsidR="00A775C2" w:rsidRPr="00CB6794" w:rsidRDefault="00A775C2" w:rsidP="00CB679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 ней отражены главные направления содержания образования и организации воспитания, управление дошкольным учреждением на основе инновационных процессов.</w:t>
            </w:r>
          </w:p>
        </w:tc>
      </w:tr>
      <w:tr w:rsidR="00A775C2" w:rsidRPr="00CB6794" w:rsidTr="004711BF">
        <w:trPr>
          <w:tblCellSpacing w:w="22" w:type="dxa"/>
          <w:jc w:val="center"/>
        </w:trPr>
        <w:tc>
          <w:tcPr>
            <w:tcW w:w="2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5C2" w:rsidRPr="00CB6794" w:rsidRDefault="00CB6794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Проблемы</w:t>
            </w:r>
          </w:p>
        </w:tc>
        <w:tc>
          <w:tcPr>
            <w:tcW w:w="7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6794" w:rsidRPr="00CB6794" w:rsidRDefault="00CB6794" w:rsidP="00CB679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Необходимость  интенсификации педагогического труда, повышение его качества и результативности педагогов к применению современных образовательных технологий.</w:t>
            </w:r>
          </w:p>
          <w:p w:rsidR="00A775C2" w:rsidRPr="00CB6794" w:rsidRDefault="00A775C2" w:rsidP="00CB679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Недостаточная  готовность и включенность родителей в управление качеством    образования детей через общественно-государственные формы управления </w:t>
            </w:r>
          </w:p>
          <w:p w:rsidR="00A775C2" w:rsidRPr="00CB6794" w:rsidRDefault="00A775C2" w:rsidP="00CB679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775C2" w:rsidRPr="00CB6794" w:rsidTr="004711BF">
        <w:trPr>
          <w:tblCellSpacing w:w="22" w:type="dxa"/>
          <w:jc w:val="center"/>
        </w:trPr>
        <w:tc>
          <w:tcPr>
            <w:tcW w:w="2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5C2" w:rsidRPr="00CB6794" w:rsidRDefault="00A775C2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7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75C2" w:rsidRPr="00CB6794" w:rsidRDefault="002C217B" w:rsidP="00CB679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Программа реализуется в три этапа на</w:t>
            </w:r>
            <w:r w:rsidR="00A775C2"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 </w:t>
            </w:r>
            <w:r w:rsidR="006F3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 2016</w:t>
            </w: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по </w:t>
            </w:r>
            <w:r w:rsidR="00A775C2"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</w:t>
            </w: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6F3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  <w:r w:rsidR="00A775C2"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гг.</w:t>
            </w:r>
          </w:p>
          <w:p w:rsidR="002C217B" w:rsidRPr="00CB6794" w:rsidRDefault="002C217B" w:rsidP="00CB679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этап -  создание системы адаптивного управления ДОУ;</w:t>
            </w:r>
          </w:p>
          <w:p w:rsidR="002C217B" w:rsidRPr="00CB6794" w:rsidRDefault="002C217B" w:rsidP="00CB679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 этап – управление качеством дошкольного учреждения;</w:t>
            </w:r>
          </w:p>
          <w:p w:rsidR="002C217B" w:rsidRPr="00CB6794" w:rsidRDefault="002C217B" w:rsidP="00CB679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 этап – создание сохранение и укрепление здоровья на основе здоровьесберегающих технологий.</w:t>
            </w:r>
          </w:p>
        </w:tc>
      </w:tr>
      <w:tr w:rsidR="00A775C2" w:rsidRPr="00CB6794" w:rsidTr="004711BF">
        <w:trPr>
          <w:tblCellSpacing w:w="22" w:type="dxa"/>
          <w:jc w:val="center"/>
        </w:trPr>
        <w:tc>
          <w:tcPr>
            <w:tcW w:w="2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5C2" w:rsidRPr="00CB6794" w:rsidRDefault="00A775C2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Название</w:t>
            </w:r>
          </w:p>
          <w:p w:rsidR="00A775C2" w:rsidRPr="00CB6794" w:rsidRDefault="00A775C2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75C2" w:rsidRPr="00CB6794" w:rsidRDefault="00A775C2" w:rsidP="006F323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Программа развития  муниципального бюджетного дошкольного  образовательного </w:t>
            </w:r>
            <w:r w:rsidR="006F3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учреждения </w:t>
            </w:r>
            <w:r w:rsidRPr="00CB67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детского сада</w:t>
            </w:r>
            <w:r w:rsidR="00CB67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F32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комбинированного вида </w:t>
            </w:r>
            <w:r w:rsidR="00CB67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21 </w:t>
            </w:r>
            <w:r w:rsidR="006F32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п. Светлая Заря</w:t>
            </w:r>
          </w:p>
        </w:tc>
      </w:tr>
      <w:tr w:rsidR="00A775C2" w:rsidRPr="00CB6794" w:rsidTr="004711BF">
        <w:trPr>
          <w:tblCellSpacing w:w="22" w:type="dxa"/>
          <w:jc w:val="center"/>
        </w:trPr>
        <w:tc>
          <w:tcPr>
            <w:tcW w:w="2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5C2" w:rsidRPr="00CB6794" w:rsidRDefault="00A775C2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Нормативные документы:</w:t>
            </w:r>
          </w:p>
          <w:p w:rsidR="00A775C2" w:rsidRPr="00CB6794" w:rsidRDefault="00A775C2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217B" w:rsidRPr="00CB6794" w:rsidRDefault="00A775C2" w:rsidP="00CB6794">
            <w:pPr>
              <w:pStyle w:val="a3"/>
              <w:numPr>
                <w:ilvl w:val="0"/>
                <w:numId w:val="3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Конституция РФ</w:t>
            </w:r>
            <w:r w:rsidR="002C217B"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от 25 декабря 1993 года, с изменениями от 30.12.2008</w:t>
            </w: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</w:t>
            </w:r>
          </w:p>
          <w:p w:rsidR="002C217B" w:rsidRPr="00CB6794" w:rsidRDefault="002C217B" w:rsidP="00CB6794">
            <w:pPr>
              <w:pStyle w:val="a3"/>
              <w:numPr>
                <w:ilvl w:val="0"/>
                <w:numId w:val="3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Конвенция о правах ребенка</w:t>
            </w:r>
          </w:p>
          <w:p w:rsidR="00A775C2" w:rsidRPr="00CB6794" w:rsidRDefault="002C217B" w:rsidP="00CB6794">
            <w:pPr>
              <w:pStyle w:val="1"/>
              <w:numPr>
                <w:ilvl w:val="0"/>
                <w:numId w:val="31"/>
              </w:numPr>
              <w:spacing w:line="360" w:lineRule="auto"/>
              <w:jc w:val="both"/>
              <w:rPr>
                <w:b/>
                <w:bCs/>
                <w:kern w:val="36"/>
                <w:sz w:val="24"/>
                <w:szCs w:val="24"/>
              </w:rPr>
            </w:pPr>
            <w:r w:rsidRPr="00CB6794">
              <w:rPr>
                <w:bCs/>
                <w:kern w:val="36"/>
                <w:sz w:val="24"/>
                <w:szCs w:val="24"/>
              </w:rPr>
              <w:t>Федеральный закон Российской Федерации от 29 декабря 2012 г. N 273-ФЗ "Об образовании в Российской Федерации"</w:t>
            </w:r>
            <w:r w:rsidR="00A775C2" w:rsidRPr="00CB6794">
              <w:rPr>
                <w:color w:val="000000" w:themeColor="text1"/>
                <w:sz w:val="24"/>
                <w:szCs w:val="24"/>
              </w:rPr>
              <w:t>;</w:t>
            </w:r>
          </w:p>
          <w:p w:rsidR="00A775C2" w:rsidRPr="00CB6794" w:rsidRDefault="002C217B" w:rsidP="00CB6794">
            <w:pPr>
              <w:pStyle w:val="a3"/>
              <w:numPr>
                <w:ilvl w:val="0"/>
                <w:numId w:val="3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Приказ Министерства образования и науки Российской Федерации № 1155 от 17.10.2013 «Об утверждении Федерального государственного образовательного стандарта дошкольного образования»;</w:t>
            </w:r>
          </w:p>
          <w:p w:rsidR="002C217B" w:rsidRPr="00CB6794" w:rsidRDefault="002C217B" w:rsidP="00CB6794">
            <w:pPr>
              <w:pStyle w:val="a3"/>
              <w:numPr>
                <w:ilvl w:val="0"/>
                <w:numId w:val="3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Санитарно-эпидемиологические правила и нормативы для ДОО (СанПиНы 2.1.3049-13)</w:t>
            </w:r>
          </w:p>
          <w:p w:rsidR="002C217B" w:rsidRPr="00CB6794" w:rsidRDefault="002C217B" w:rsidP="00CB6794">
            <w:pPr>
              <w:pStyle w:val="1"/>
              <w:numPr>
                <w:ilvl w:val="0"/>
                <w:numId w:val="31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CB6794">
              <w:rPr>
                <w:color w:val="000000"/>
                <w:sz w:val="24"/>
                <w:szCs w:val="24"/>
              </w:rPr>
              <w:t xml:space="preserve">Приказ Министерства образования и науки Российской Федерации от 30 августа 2013 г. № 1014 «Об утверждении </w:t>
            </w:r>
            <w:r w:rsidRPr="00CB6794">
              <w:rPr>
                <w:color w:val="000000"/>
                <w:sz w:val="24"/>
                <w:szCs w:val="24"/>
              </w:rPr>
              <w:lastRenderedPageBreak/>
              <w:t>порядка организации и осуществления образовательной деятельности по основным общеобразовательным программам - образовательным программам дошкольного образования»</w:t>
            </w:r>
          </w:p>
          <w:p w:rsidR="00CB6794" w:rsidRPr="00CB6794" w:rsidRDefault="002C217B" w:rsidP="006F3235">
            <w:pPr>
              <w:pStyle w:val="1"/>
              <w:numPr>
                <w:ilvl w:val="0"/>
                <w:numId w:val="31"/>
              </w:numPr>
              <w:spacing w:line="360" w:lineRule="auto"/>
              <w:jc w:val="both"/>
              <w:rPr>
                <w:sz w:val="24"/>
                <w:szCs w:val="24"/>
              </w:rPr>
            </w:pPr>
            <w:r w:rsidRPr="00CB6794">
              <w:rPr>
                <w:color w:val="000000"/>
                <w:sz w:val="24"/>
                <w:szCs w:val="24"/>
              </w:rPr>
              <w:t xml:space="preserve"> </w:t>
            </w:r>
            <w:r w:rsidR="00CB6794" w:rsidRPr="00CB6794">
              <w:rPr>
                <w:sz w:val="24"/>
                <w:szCs w:val="24"/>
              </w:rPr>
              <w:t xml:space="preserve">Устав ДОУ №21 </w:t>
            </w:r>
          </w:p>
        </w:tc>
      </w:tr>
      <w:tr w:rsidR="00A775C2" w:rsidRPr="00CB6794" w:rsidTr="004711BF">
        <w:trPr>
          <w:tblCellSpacing w:w="22" w:type="dxa"/>
          <w:jc w:val="center"/>
        </w:trPr>
        <w:tc>
          <w:tcPr>
            <w:tcW w:w="2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6794" w:rsidRDefault="00CB6794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775C2" w:rsidRPr="00CB6794" w:rsidRDefault="00CB6794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Автор</w:t>
            </w:r>
            <w:r w:rsidR="006F3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</w:p>
          <w:p w:rsidR="00A775C2" w:rsidRPr="00CB6794" w:rsidRDefault="00A775C2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6794" w:rsidRDefault="00CB6794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775C2" w:rsidRDefault="006F3235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Степаненко Наталья Николаевна</w:t>
            </w:r>
          </w:p>
          <w:p w:rsidR="006F3235" w:rsidRPr="00CB6794" w:rsidRDefault="006F3235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Жарикова Людмила Евгеньевна</w:t>
            </w:r>
          </w:p>
        </w:tc>
      </w:tr>
      <w:tr w:rsidR="00A775C2" w:rsidRPr="00CB6794" w:rsidTr="004711BF">
        <w:trPr>
          <w:tblCellSpacing w:w="22" w:type="dxa"/>
          <w:jc w:val="center"/>
        </w:trPr>
        <w:tc>
          <w:tcPr>
            <w:tcW w:w="2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5C2" w:rsidRPr="00CB6794" w:rsidRDefault="00A775C2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Цели</w:t>
            </w:r>
          </w:p>
        </w:tc>
        <w:tc>
          <w:tcPr>
            <w:tcW w:w="7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75C2" w:rsidRPr="00CB6794" w:rsidRDefault="00A775C2" w:rsidP="00CB679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Обеспечение доступности и высокого качества образования адекватного со</w:t>
            </w:r>
            <w:r w:rsidR="00CB679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циальным  потребностям общества</w:t>
            </w:r>
            <w:r w:rsidRPr="00CB679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A775C2" w:rsidRPr="00CB6794" w:rsidRDefault="00A775C2" w:rsidP="00CB679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Создание условий для развития личности дошкольника с высоким уровнем готовности к школе на основе формирования, сохранения и укрепления его физического, психического и нравственного здоровья как наиболее высокой общечеловеческой ценности. </w:t>
            </w:r>
          </w:p>
          <w:p w:rsidR="00A775C2" w:rsidRPr="00CB6794" w:rsidRDefault="00A775C2" w:rsidP="00CB679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Повышение качества образования и воспитания в ДОУ через внедрение современных педагогических технол</w:t>
            </w:r>
            <w:r w:rsid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огий, в том числе информационно </w:t>
            </w: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коммуникационных.</w:t>
            </w:r>
          </w:p>
        </w:tc>
      </w:tr>
      <w:tr w:rsidR="00A775C2" w:rsidRPr="00CB6794" w:rsidTr="004711BF">
        <w:trPr>
          <w:tblCellSpacing w:w="22" w:type="dxa"/>
          <w:jc w:val="center"/>
        </w:trPr>
        <w:tc>
          <w:tcPr>
            <w:tcW w:w="2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5C2" w:rsidRPr="00CB6794" w:rsidRDefault="00A775C2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Задачи</w:t>
            </w:r>
          </w:p>
          <w:p w:rsidR="00A775C2" w:rsidRPr="00CB6794" w:rsidRDefault="00A775C2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75C2" w:rsidRPr="00CB6794" w:rsidRDefault="00A775C2" w:rsidP="00CB6794">
            <w:pPr>
              <w:pStyle w:val="a3"/>
              <w:numPr>
                <w:ilvl w:val="0"/>
                <w:numId w:val="4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Создавать условия для охраны и укрепление психофизического здоровья ребёнка; </w:t>
            </w:r>
          </w:p>
          <w:p w:rsidR="00A775C2" w:rsidRPr="00CB6794" w:rsidRDefault="00A775C2" w:rsidP="00CB6794">
            <w:pPr>
              <w:pStyle w:val="a3"/>
              <w:numPr>
                <w:ilvl w:val="0"/>
                <w:numId w:val="4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Строить образовательный процесс путем использования инновационных технологий;</w:t>
            </w:r>
          </w:p>
          <w:p w:rsidR="00A775C2" w:rsidRPr="00CB6794" w:rsidRDefault="00A775C2" w:rsidP="00CB6794">
            <w:pPr>
              <w:pStyle w:val="a3"/>
              <w:numPr>
                <w:ilvl w:val="0"/>
                <w:numId w:val="3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Подготовить детей к успешному обучению в школе и социальной адаптации;</w:t>
            </w:r>
          </w:p>
          <w:p w:rsidR="00A775C2" w:rsidRPr="00CB6794" w:rsidRDefault="00A775C2" w:rsidP="00CB6794">
            <w:pPr>
              <w:pStyle w:val="a3"/>
              <w:numPr>
                <w:ilvl w:val="0"/>
                <w:numId w:val="3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 Обогащать духовный  мир ребенка; </w:t>
            </w:r>
          </w:p>
          <w:p w:rsidR="00A775C2" w:rsidRPr="00CB6794" w:rsidRDefault="00A775C2" w:rsidP="00CB6794">
            <w:pPr>
              <w:pStyle w:val="a3"/>
              <w:numPr>
                <w:ilvl w:val="0"/>
                <w:numId w:val="3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Повышение воспитательных возможностей семьи.</w:t>
            </w:r>
          </w:p>
          <w:p w:rsidR="00A775C2" w:rsidRPr="00CB6794" w:rsidRDefault="00A775C2" w:rsidP="00CB6794">
            <w:pPr>
              <w:pStyle w:val="a3"/>
              <w:numPr>
                <w:ilvl w:val="0"/>
                <w:numId w:val="3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Формировать художественно-творческие способности детей </w:t>
            </w:r>
          </w:p>
          <w:p w:rsidR="00A775C2" w:rsidRPr="00CB6794" w:rsidRDefault="00A775C2" w:rsidP="00CB6794">
            <w:pPr>
              <w:pStyle w:val="a3"/>
              <w:numPr>
                <w:ilvl w:val="0"/>
                <w:numId w:val="3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Развивать систему управления ДОУ на основе повышения компетентности родителей по вопросам взаимодействия с детским садом.</w:t>
            </w:r>
          </w:p>
        </w:tc>
      </w:tr>
      <w:tr w:rsidR="00A775C2" w:rsidRPr="00CB6794" w:rsidTr="004711BF">
        <w:trPr>
          <w:tblCellSpacing w:w="22" w:type="dxa"/>
          <w:jc w:val="center"/>
        </w:trPr>
        <w:tc>
          <w:tcPr>
            <w:tcW w:w="2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5C2" w:rsidRPr="00CB6794" w:rsidRDefault="00A775C2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Ожидаемые результаты:</w:t>
            </w:r>
          </w:p>
          <w:p w:rsidR="00A775C2" w:rsidRPr="00CB6794" w:rsidRDefault="00A775C2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75C2" w:rsidRPr="00CB6794" w:rsidRDefault="00A775C2" w:rsidP="00CB6794">
            <w:pPr>
              <w:pStyle w:val="a3"/>
              <w:numPr>
                <w:ilvl w:val="0"/>
                <w:numId w:val="33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Создание  качественного  дошкольного образования.</w:t>
            </w:r>
          </w:p>
          <w:p w:rsidR="00A775C2" w:rsidRPr="00CB6794" w:rsidRDefault="00A775C2" w:rsidP="00CB6794">
            <w:pPr>
              <w:pStyle w:val="a3"/>
              <w:numPr>
                <w:ilvl w:val="0"/>
                <w:numId w:val="33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Более успешная социализация детей и адаптация к школьной жизни.</w:t>
            </w:r>
          </w:p>
          <w:p w:rsidR="00A775C2" w:rsidRPr="00CB6794" w:rsidRDefault="00A775C2" w:rsidP="00CB6794">
            <w:pPr>
              <w:pStyle w:val="a3"/>
              <w:numPr>
                <w:ilvl w:val="0"/>
                <w:numId w:val="33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Реализация государственных стандартов дошкольно</w:t>
            </w:r>
            <w:r w:rsidR="002951A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 образования</w:t>
            </w:r>
            <w:r w:rsid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A775C2" w:rsidRPr="002951A1" w:rsidRDefault="00A775C2" w:rsidP="002951A1">
            <w:pPr>
              <w:pStyle w:val="a3"/>
              <w:numPr>
                <w:ilvl w:val="0"/>
                <w:numId w:val="33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Улу</w:t>
            </w:r>
            <w:r w:rsidR="00CB67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чшение состояния здоровья детей.</w:t>
            </w:r>
          </w:p>
        </w:tc>
      </w:tr>
    </w:tbl>
    <w:p w:rsidR="001D29A9" w:rsidRDefault="001D29A9" w:rsidP="002C217B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</w:p>
    <w:p w:rsidR="002C217B" w:rsidRDefault="001D29A9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  <w:r>
        <w:rPr>
          <w:i/>
          <w:sz w:val="28"/>
        </w:rPr>
        <w:t xml:space="preserve">                               </w:t>
      </w:r>
    </w:p>
    <w:p w:rsidR="004711BF" w:rsidRDefault="002C217B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  <w:r>
        <w:rPr>
          <w:i/>
          <w:sz w:val="28"/>
        </w:rPr>
        <w:t xml:space="preserve">                      </w:t>
      </w:r>
    </w:p>
    <w:p w:rsidR="004711BF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4711BF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4711BF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4711BF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4711BF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4711BF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4711BF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4711BF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4711BF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4711BF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4711BF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4711BF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4711BF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4711BF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4711BF" w:rsidRDefault="004711BF" w:rsidP="00D84A92">
      <w:pPr>
        <w:pStyle w:val="101"/>
        <w:shd w:val="clear" w:color="auto" w:fill="auto"/>
        <w:tabs>
          <w:tab w:val="left" w:pos="3973"/>
        </w:tabs>
        <w:spacing w:line="240" w:lineRule="auto"/>
        <w:ind w:firstLine="0"/>
        <w:rPr>
          <w:i/>
          <w:sz w:val="28"/>
        </w:rPr>
      </w:pPr>
    </w:p>
    <w:p w:rsidR="00D84A92" w:rsidRDefault="00D84A92" w:rsidP="00D84A92">
      <w:pPr>
        <w:pStyle w:val="101"/>
        <w:shd w:val="clear" w:color="auto" w:fill="auto"/>
        <w:tabs>
          <w:tab w:val="left" w:pos="3973"/>
        </w:tabs>
        <w:spacing w:line="240" w:lineRule="auto"/>
        <w:ind w:firstLine="0"/>
        <w:rPr>
          <w:i/>
          <w:sz w:val="28"/>
        </w:rPr>
      </w:pPr>
    </w:p>
    <w:p w:rsidR="004711BF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4711BF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4711BF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4711BF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4711BF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D84A92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  <w:r>
        <w:rPr>
          <w:i/>
          <w:sz w:val="28"/>
        </w:rPr>
        <w:t xml:space="preserve">                        </w:t>
      </w:r>
      <w:r w:rsidR="00D84A92">
        <w:rPr>
          <w:i/>
          <w:sz w:val="28"/>
        </w:rPr>
        <w:t xml:space="preserve">  </w:t>
      </w:r>
    </w:p>
    <w:p w:rsidR="00D84A92" w:rsidRDefault="00D84A92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D84A92" w:rsidRDefault="00D84A92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D84A92" w:rsidRDefault="00D84A92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D84A92" w:rsidRDefault="00D84A92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D84A92" w:rsidRDefault="00D84A92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6F3235" w:rsidRDefault="006F3235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  <w:r>
        <w:rPr>
          <w:i/>
          <w:sz w:val="28"/>
        </w:rPr>
        <w:t xml:space="preserve">                    </w:t>
      </w:r>
    </w:p>
    <w:p w:rsidR="006F3235" w:rsidRDefault="006F3235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6F3235" w:rsidRDefault="006F3235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6F3235" w:rsidRDefault="006F3235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6F3235" w:rsidRDefault="006F3235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6F3235" w:rsidRDefault="006F3235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6F3235" w:rsidRDefault="006F3235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6F3235" w:rsidRDefault="006F3235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6F3235" w:rsidRDefault="006F3235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6F3235" w:rsidRDefault="006F3235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6F3235" w:rsidRDefault="006F3235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6F3235" w:rsidRDefault="006F3235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6F3235" w:rsidRDefault="006F3235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6F3235" w:rsidRDefault="006F3235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</w:p>
    <w:p w:rsidR="008B00FB" w:rsidRPr="008B00FB" w:rsidRDefault="006F3235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8"/>
        </w:rPr>
      </w:pPr>
      <w:r>
        <w:rPr>
          <w:i/>
          <w:sz w:val="28"/>
        </w:rPr>
        <w:lastRenderedPageBreak/>
        <w:t xml:space="preserve">                          </w:t>
      </w:r>
      <w:r w:rsidR="001D29A9">
        <w:rPr>
          <w:i/>
          <w:sz w:val="28"/>
        </w:rPr>
        <w:t xml:space="preserve"> </w:t>
      </w:r>
      <w:r w:rsidR="008B00FB" w:rsidRPr="008B00FB">
        <w:rPr>
          <w:i/>
          <w:sz w:val="28"/>
        </w:rPr>
        <w:t xml:space="preserve">Воспитание — дело трудное, и улучшение его </w:t>
      </w:r>
    </w:p>
    <w:p w:rsidR="008B00FB" w:rsidRPr="008B00FB" w:rsidRDefault="001D29A9" w:rsidP="001D29A9">
      <w:pPr>
        <w:pStyle w:val="101"/>
        <w:shd w:val="clear" w:color="auto" w:fill="auto"/>
        <w:tabs>
          <w:tab w:val="left" w:pos="3973"/>
        </w:tabs>
        <w:spacing w:line="240" w:lineRule="auto"/>
        <w:ind w:firstLine="0"/>
        <w:rPr>
          <w:i/>
          <w:sz w:val="28"/>
        </w:rPr>
      </w:pPr>
      <w:r>
        <w:rPr>
          <w:i/>
          <w:sz w:val="28"/>
        </w:rPr>
        <w:t xml:space="preserve">                                             </w:t>
      </w:r>
      <w:r w:rsidR="008B00FB" w:rsidRPr="008B00FB">
        <w:rPr>
          <w:i/>
          <w:sz w:val="28"/>
        </w:rPr>
        <w:t xml:space="preserve">условий — одна из священных обязанностей </w:t>
      </w:r>
    </w:p>
    <w:p w:rsidR="008B00FB" w:rsidRPr="008B00FB" w:rsidRDefault="001D29A9" w:rsidP="001D29A9">
      <w:pPr>
        <w:pStyle w:val="101"/>
        <w:shd w:val="clear" w:color="auto" w:fill="auto"/>
        <w:tabs>
          <w:tab w:val="left" w:pos="3973"/>
        </w:tabs>
        <w:spacing w:line="240" w:lineRule="auto"/>
        <w:ind w:firstLine="0"/>
        <w:rPr>
          <w:i/>
          <w:sz w:val="28"/>
        </w:rPr>
      </w:pPr>
      <w:r>
        <w:rPr>
          <w:i/>
          <w:sz w:val="28"/>
        </w:rPr>
        <w:t xml:space="preserve">                                             </w:t>
      </w:r>
      <w:r w:rsidR="008B00FB" w:rsidRPr="008B00FB">
        <w:rPr>
          <w:i/>
          <w:sz w:val="28"/>
        </w:rPr>
        <w:t>каждо</w:t>
      </w:r>
      <w:r w:rsidR="008B00FB" w:rsidRPr="008B00FB">
        <w:rPr>
          <w:i/>
          <w:sz w:val="28"/>
        </w:rPr>
        <w:softHyphen/>
        <w:t xml:space="preserve">го человека, ибо нет ничего более важного, </w:t>
      </w:r>
    </w:p>
    <w:p w:rsidR="008B00FB" w:rsidRPr="008B00FB" w:rsidRDefault="001D29A9" w:rsidP="008A773D">
      <w:pPr>
        <w:pStyle w:val="101"/>
        <w:shd w:val="clear" w:color="auto" w:fill="auto"/>
        <w:tabs>
          <w:tab w:val="left" w:pos="3973"/>
          <w:tab w:val="right" w:pos="9355"/>
        </w:tabs>
        <w:spacing w:line="240" w:lineRule="auto"/>
        <w:ind w:firstLine="0"/>
        <w:rPr>
          <w:i/>
          <w:sz w:val="28"/>
        </w:rPr>
      </w:pPr>
      <w:r>
        <w:rPr>
          <w:i/>
          <w:sz w:val="28"/>
        </w:rPr>
        <w:t xml:space="preserve">                                             </w:t>
      </w:r>
      <w:r w:rsidR="008B00FB" w:rsidRPr="008B00FB">
        <w:rPr>
          <w:i/>
          <w:sz w:val="28"/>
        </w:rPr>
        <w:t>как об</w:t>
      </w:r>
      <w:r w:rsidR="008B00FB" w:rsidRPr="008B00FB">
        <w:rPr>
          <w:i/>
          <w:sz w:val="28"/>
        </w:rPr>
        <w:softHyphen/>
        <w:t>разование самого себя и своих близких.</w:t>
      </w:r>
      <w:r w:rsidR="008A773D">
        <w:rPr>
          <w:i/>
          <w:sz w:val="28"/>
        </w:rPr>
        <w:tab/>
      </w:r>
    </w:p>
    <w:p w:rsidR="008B00FB" w:rsidRPr="008B00FB" w:rsidRDefault="008B00FB" w:rsidP="008B00FB">
      <w:pPr>
        <w:pStyle w:val="2310"/>
        <w:shd w:val="clear" w:color="auto" w:fill="auto"/>
        <w:spacing w:before="0" w:after="0" w:line="240" w:lineRule="auto"/>
        <w:ind w:firstLine="4536"/>
        <w:jc w:val="right"/>
        <w:rPr>
          <w:i/>
          <w:sz w:val="28"/>
        </w:rPr>
      </w:pPr>
      <w:r w:rsidRPr="008B00FB">
        <w:rPr>
          <w:i/>
          <w:sz w:val="28"/>
        </w:rPr>
        <w:t>Сократ</w:t>
      </w:r>
    </w:p>
    <w:p w:rsidR="006F3235" w:rsidRDefault="008B00FB" w:rsidP="008B00FB">
      <w:pPr>
        <w:pStyle w:val="101"/>
        <w:shd w:val="clear" w:color="auto" w:fill="auto"/>
        <w:spacing w:line="240" w:lineRule="auto"/>
        <w:ind w:firstLine="0"/>
        <w:rPr>
          <w:i/>
          <w:sz w:val="28"/>
        </w:rPr>
      </w:pPr>
      <w:r>
        <w:rPr>
          <w:i/>
          <w:sz w:val="28"/>
        </w:rPr>
        <w:t xml:space="preserve">                                     </w:t>
      </w:r>
      <w:r w:rsidR="001D29A9">
        <w:rPr>
          <w:i/>
          <w:sz w:val="28"/>
        </w:rPr>
        <w:t xml:space="preserve">                          </w:t>
      </w:r>
    </w:p>
    <w:p w:rsidR="008B00FB" w:rsidRPr="008B00FB" w:rsidRDefault="001D29A9" w:rsidP="006F3235">
      <w:pPr>
        <w:pStyle w:val="101"/>
        <w:shd w:val="clear" w:color="auto" w:fill="auto"/>
        <w:spacing w:line="240" w:lineRule="auto"/>
        <w:ind w:left="3828" w:firstLine="708"/>
        <w:rPr>
          <w:i/>
          <w:sz w:val="28"/>
        </w:rPr>
      </w:pPr>
      <w:r>
        <w:rPr>
          <w:i/>
          <w:sz w:val="28"/>
        </w:rPr>
        <w:t xml:space="preserve">  </w:t>
      </w:r>
      <w:r w:rsidR="008B00FB" w:rsidRPr="008B00FB">
        <w:rPr>
          <w:i/>
          <w:sz w:val="28"/>
        </w:rPr>
        <w:t>Детство — это летний ветер,</w:t>
      </w:r>
    </w:p>
    <w:p w:rsidR="008B00FB" w:rsidRPr="008B00FB" w:rsidRDefault="008B00FB" w:rsidP="008B00FB">
      <w:pPr>
        <w:pStyle w:val="101"/>
        <w:shd w:val="clear" w:color="auto" w:fill="auto"/>
        <w:spacing w:line="240" w:lineRule="auto"/>
        <w:ind w:firstLine="0"/>
        <w:rPr>
          <w:i/>
          <w:sz w:val="28"/>
        </w:rPr>
      </w:pPr>
      <w:r>
        <w:rPr>
          <w:i/>
          <w:sz w:val="28"/>
        </w:rPr>
        <w:t xml:space="preserve">                                    </w:t>
      </w:r>
      <w:r w:rsidR="001D29A9">
        <w:rPr>
          <w:i/>
          <w:sz w:val="28"/>
        </w:rPr>
        <w:t xml:space="preserve">                             </w:t>
      </w:r>
      <w:r w:rsidRPr="008B00FB">
        <w:rPr>
          <w:i/>
          <w:sz w:val="28"/>
        </w:rPr>
        <w:t>Парус неба и хрустальный</w:t>
      </w:r>
      <w:r>
        <w:rPr>
          <w:i/>
          <w:sz w:val="28"/>
        </w:rPr>
        <w:t xml:space="preserve"> </w:t>
      </w:r>
      <w:r w:rsidRPr="008B00FB">
        <w:rPr>
          <w:i/>
          <w:sz w:val="28"/>
        </w:rPr>
        <w:t>звон зимы.</w:t>
      </w:r>
    </w:p>
    <w:p w:rsidR="008B00FB" w:rsidRPr="008B00FB" w:rsidRDefault="008B00FB" w:rsidP="008B00FB">
      <w:pPr>
        <w:pStyle w:val="101"/>
        <w:shd w:val="clear" w:color="auto" w:fill="auto"/>
        <w:spacing w:line="240" w:lineRule="auto"/>
        <w:ind w:firstLine="0"/>
        <w:rPr>
          <w:i/>
          <w:sz w:val="28"/>
        </w:rPr>
      </w:pPr>
      <w:r>
        <w:rPr>
          <w:i/>
          <w:sz w:val="28"/>
        </w:rPr>
        <w:t xml:space="preserve">                                    </w:t>
      </w:r>
      <w:r w:rsidR="001D29A9">
        <w:rPr>
          <w:i/>
          <w:sz w:val="28"/>
        </w:rPr>
        <w:t xml:space="preserve">                             </w:t>
      </w:r>
      <w:r w:rsidRPr="008B00FB">
        <w:rPr>
          <w:i/>
          <w:sz w:val="28"/>
        </w:rPr>
        <w:t>Детство — это значит дети!</w:t>
      </w:r>
    </w:p>
    <w:p w:rsidR="008B00FB" w:rsidRPr="008B00FB" w:rsidRDefault="008B00FB" w:rsidP="008B00FB">
      <w:pPr>
        <w:pStyle w:val="101"/>
        <w:shd w:val="clear" w:color="auto" w:fill="auto"/>
        <w:spacing w:line="240" w:lineRule="auto"/>
        <w:ind w:firstLine="0"/>
        <w:rPr>
          <w:i/>
          <w:sz w:val="28"/>
        </w:rPr>
      </w:pPr>
      <w:r>
        <w:rPr>
          <w:i/>
          <w:sz w:val="28"/>
        </w:rPr>
        <w:t xml:space="preserve">                                  </w:t>
      </w:r>
      <w:r w:rsidR="001D29A9">
        <w:rPr>
          <w:i/>
          <w:sz w:val="28"/>
        </w:rPr>
        <w:t xml:space="preserve">                              </w:t>
      </w:r>
      <w:r>
        <w:rPr>
          <w:i/>
          <w:sz w:val="28"/>
        </w:rPr>
        <w:t xml:space="preserve"> </w:t>
      </w:r>
      <w:r w:rsidRPr="008B00FB">
        <w:rPr>
          <w:i/>
          <w:sz w:val="28"/>
        </w:rPr>
        <w:t>Дети — это значит мы!</w:t>
      </w:r>
    </w:p>
    <w:p w:rsidR="008B00FB" w:rsidRPr="008B00FB" w:rsidRDefault="008B00FB" w:rsidP="008B00FB">
      <w:pPr>
        <w:pStyle w:val="2310"/>
        <w:shd w:val="clear" w:color="auto" w:fill="auto"/>
        <w:spacing w:before="0" w:after="0" w:line="240" w:lineRule="auto"/>
        <w:ind w:firstLine="5954"/>
        <w:jc w:val="right"/>
        <w:rPr>
          <w:rStyle w:val="6140pt"/>
          <w:i/>
          <w:sz w:val="28"/>
        </w:rPr>
      </w:pPr>
      <w:r w:rsidRPr="008B00FB">
        <w:rPr>
          <w:i/>
          <w:sz w:val="28"/>
        </w:rPr>
        <w:t>Р. Рождественский</w:t>
      </w:r>
    </w:p>
    <w:p w:rsidR="008B00FB" w:rsidRDefault="008B00FB" w:rsidP="008B00FB">
      <w:pPr>
        <w:pStyle w:val="6140"/>
        <w:keepNext/>
        <w:keepLines/>
        <w:shd w:val="clear" w:color="auto" w:fill="auto"/>
        <w:spacing w:before="0" w:line="240" w:lineRule="auto"/>
        <w:ind w:firstLine="709"/>
        <w:jc w:val="right"/>
        <w:outlineLvl w:val="9"/>
        <w:rPr>
          <w:rStyle w:val="6140pt"/>
          <w:rFonts w:ascii="Times New Roman" w:hAnsi="Times New Roman"/>
          <w:sz w:val="28"/>
        </w:rPr>
      </w:pPr>
    </w:p>
    <w:p w:rsidR="00A775C2" w:rsidRPr="00A775C2" w:rsidRDefault="00A775C2" w:rsidP="004711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ПОЯСНИТЕЛЬНАЯ ЗАПИСКА</w:t>
      </w:r>
    </w:p>
    <w:p w:rsidR="00CB6794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        </w:t>
      </w:r>
    </w:p>
    <w:p w:rsidR="00A775C2" w:rsidRPr="00A775C2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Актуальность</w:t>
      </w:r>
      <w:r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разработки </w:t>
      </w:r>
      <w:r w:rsidR="008B00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рограммы развития ДОУ обусловлена изменениями в государственно-политическом устройстве и социально-экономической жизни страны. Важной задачей является усиление воспитательного потенциала дошкольного учреждения, обеспечение психолого-педагогического сопровождения каждого воспитанника.</w:t>
      </w:r>
    </w:p>
    <w:p w:rsidR="00A775C2" w:rsidRPr="00A775C2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0527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Программа развития ДОУ  на </w:t>
      </w:r>
      <w:r w:rsidR="006F3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2016-2019</w:t>
      </w:r>
      <w:r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гг. является управленческим документом.</w:t>
      </w:r>
    </w:p>
    <w:p w:rsidR="00A775C2" w:rsidRPr="00A775C2" w:rsidRDefault="00A775C2" w:rsidP="008B00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Проблема качества дошкольного образования в последние годы приобрела не только актуальный, но и значимый характер. В современных усло</w:t>
      </w:r>
      <w:r w:rsidR="008B00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виях реформирования образования </w:t>
      </w:r>
      <w:r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ДОУ представляет собой открытую и развивающуюся систему. Основным результатом её жизнедеятельности должно стать успешное взаимодействие с социумом, осваивая которое дошкольное образовательное учреждение становится мощным средством социализации личности. Особую значимость, в связи с этим, приобретает планирование работы образовательного учреждения.</w:t>
      </w:r>
    </w:p>
    <w:p w:rsidR="00A775C2" w:rsidRPr="00A775C2" w:rsidRDefault="00A775C2" w:rsidP="008B00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Необходимость выстроить  стратегию развития детского сада и введение данной программы обусловлена разработкой и внедрением новых подходов и педагогических технологий. Общество имеет два важнейших института передачи своего культурного опыта - это семья и образование. Единство целей семьи и образовательного учреждения  как общественных институтов - это наследование культурного опыта, обеспечивающего жизнедеятельность общества, развитие и становление национального сознания, формирование валеологического отношения к образовательному процессу и экологического отношения к природе.</w:t>
      </w:r>
    </w:p>
    <w:p w:rsidR="00A775C2" w:rsidRPr="00A775C2" w:rsidRDefault="0005271B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A775C2"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Расширять спектр предоставляемых оздоровител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ьных услуг, формировать культуру</w:t>
      </w:r>
      <w:r w:rsidR="00A775C2"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здорового образа жизни семьи, создавать услови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A775C2"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участия всех заинтересованных субъектов в управлении качественным образованием в ДОУ, повышение профессионального мастерства педагогов, обучение молодых специалистов, участие в конкурсном движении, создание стройной системы методического и дидактического обеспечения, удобной для использования  педагогами в ежедневной работе – вот главные приоритеты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работе </w:t>
      </w:r>
      <w:r w:rsidR="00A775C2"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дошкольного образовательного </w:t>
      </w:r>
      <w:r w:rsidR="00C16B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учреждения № 21</w:t>
      </w:r>
      <w:r w:rsidR="00A775C2" w:rsidRPr="001D29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775C2" w:rsidRPr="00A775C2" w:rsidRDefault="00A775C2" w:rsidP="00052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В Программе предусмотрено:  </w:t>
      </w:r>
    </w:p>
    <w:p w:rsidR="00A775C2" w:rsidRPr="0005271B" w:rsidRDefault="002951A1" w:rsidP="00CB6794">
      <w:pPr>
        <w:pStyle w:val="a3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A775C2" w:rsidRPr="000527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ведение </w:t>
      </w:r>
      <w:r w:rsidR="001D29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ФГОС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спектр</w:t>
      </w:r>
      <w:r w:rsidR="001D29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образовательных </w:t>
      </w:r>
      <w:r w:rsidR="00A775C2" w:rsidRPr="000527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услуг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C16B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результате чего</w:t>
      </w:r>
      <w:r w:rsidR="00A775C2" w:rsidRPr="000527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 дети  должны быть вовлечены в различные виды деятельности, творческие занятия, культурные, познавательные и спортивные мероприятия, в ходе которых они, накапливая эмоционально - чувственный опыт, учатся придумывать, сочинять, понимать и осваивать новое, быть открытыми и способными выражать собственные мысли, уметь принимать решения и помогать друг другу.</w:t>
      </w:r>
    </w:p>
    <w:p w:rsidR="00A775C2" w:rsidRDefault="0005271B" w:rsidP="00CB6794">
      <w:pPr>
        <w:pStyle w:val="a3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A775C2" w:rsidRPr="000527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оздание системы адаптивного управления дошкольным учреждением.</w:t>
      </w:r>
    </w:p>
    <w:p w:rsidR="00CB6794" w:rsidRPr="00D84A92" w:rsidRDefault="0005271B" w:rsidP="00D84A92">
      <w:pPr>
        <w:pStyle w:val="a3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План программных мер, действий, мероприятий, обеспечивающих развитие образовательного учреждения с учетом ресурсного обеспечения.</w:t>
      </w:r>
    </w:p>
    <w:p w:rsidR="00CB6794" w:rsidRDefault="00CB6794" w:rsidP="001D29A9">
      <w:pPr>
        <w:pStyle w:val="a3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CB6794" w:rsidRDefault="00CB6794" w:rsidP="001D29A9">
      <w:pPr>
        <w:pStyle w:val="a3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D29A9" w:rsidRDefault="001D29A9" w:rsidP="001D29A9">
      <w:pPr>
        <w:pStyle w:val="a3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D29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II.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ИНФОРМАЦИОННАЯ ЧАСТЬ</w:t>
      </w:r>
    </w:p>
    <w:p w:rsidR="001D29A9" w:rsidRDefault="001D29A9" w:rsidP="001D29A9">
      <w:pPr>
        <w:pStyle w:val="a3"/>
        <w:numPr>
          <w:ilvl w:val="1"/>
          <w:numId w:val="29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29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Информационная справка</w:t>
      </w:r>
      <w:r w:rsidR="00CB67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D29A9" w:rsidRPr="00D64BB8" w:rsidRDefault="00D64BB8" w:rsidP="001D29A9">
      <w:pPr>
        <w:pStyle w:val="a3"/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D64BB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Общие сведения о ДОУ</w:t>
      </w:r>
    </w:p>
    <w:p w:rsidR="00D64BB8" w:rsidRDefault="00D64BB8" w:rsidP="00D64BB8">
      <w:pPr>
        <w:pStyle w:val="a3"/>
        <w:spacing w:after="0" w:line="240" w:lineRule="auto"/>
        <w:ind w:left="142" w:firstLine="56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Муниципальное бюджетное </w:t>
      </w:r>
      <w:r w:rsidR="00C16B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дошкольное образовательное  учреждение детский сад комбинированного вида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№21</w:t>
      </w:r>
      <w:r w:rsidR="002C21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расположено по адре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су: </w:t>
      </w:r>
      <w:r w:rsidR="00C16B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Краснодарский край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2951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r w:rsidR="00C16B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урганин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ский район, </w:t>
      </w:r>
      <w:r w:rsidR="002951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п.</w:t>
      </w:r>
      <w:r w:rsidR="00C16B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Светлая Заря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ул. </w:t>
      </w:r>
      <w:r w:rsidR="00C16B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Центральная, 72</w:t>
      </w:r>
    </w:p>
    <w:p w:rsidR="00D64BB8" w:rsidRPr="001C760D" w:rsidRDefault="001C760D" w:rsidP="00D64BB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Учредитель: </w:t>
      </w:r>
      <w:r w:rsidR="00C16BD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администрация </w:t>
      </w:r>
      <w:r w:rsidR="0099434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C16BD9">
        <w:rPr>
          <w:rFonts w:ascii="Times New Roman" w:eastAsia="Times New Roman" w:hAnsi="Times New Roman" w:cs="Times New Roman"/>
          <w:sz w:val="28"/>
          <w:szCs w:val="28"/>
          <w:lang w:eastAsia="ar-SA"/>
        </w:rPr>
        <w:t>Курганин</w:t>
      </w:r>
      <w:r w:rsidR="00D64BB8" w:rsidRPr="001C760D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 района.</w:t>
      </w:r>
    </w:p>
    <w:p w:rsidR="00CB6794" w:rsidRDefault="00D64BB8" w:rsidP="00D64BB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64BB8">
        <w:rPr>
          <w:rFonts w:ascii="Times New Roman" w:eastAsia="Times New Roman" w:hAnsi="Times New Roman" w:cs="Times New Roman"/>
          <w:sz w:val="28"/>
          <w:szCs w:val="28"/>
          <w:lang w:eastAsia="ar-SA"/>
        </w:rPr>
        <w:t>Согласно специфике дошкольного учреждения режим пребывания детей в детском саду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99434D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Pr="00D64BB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пятидневный</w:t>
      </w:r>
      <w:r w:rsidR="00CB6794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821559" w:rsidRDefault="00D64BB8" w:rsidP="00821559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64BB8">
        <w:rPr>
          <w:rFonts w:ascii="Times New Roman" w:eastAsia="Times New Roman" w:hAnsi="Times New Roman" w:cs="Times New Roman"/>
          <w:sz w:val="28"/>
          <w:szCs w:val="28"/>
          <w:lang w:eastAsia="ar-SA"/>
        </w:rPr>
        <w:t>Детский сад реализует основную общеобразовательную программу дошкольного образования</w:t>
      </w:r>
      <w:r w:rsidR="009947B8">
        <w:rPr>
          <w:rFonts w:ascii="Times New Roman" w:eastAsia="Times New Roman" w:hAnsi="Times New Roman" w:cs="Times New Roman"/>
          <w:sz w:val="28"/>
          <w:szCs w:val="28"/>
          <w:lang w:eastAsia="ar-SA"/>
        </w:rPr>
        <w:t>, разработанной коллективом дошкольного учреждения на основе программы «От рождения до школы» под ред. Н.Е. Вераксы, Т.С. Комаровой и М.А. Васильевой.</w:t>
      </w:r>
    </w:p>
    <w:p w:rsidR="00D64BB8" w:rsidRPr="004711BF" w:rsidRDefault="00D64BB8" w:rsidP="00D64BB8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</w:pPr>
      <w:r w:rsidRPr="004711BF"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>Характеристика социального окружения ДОУ</w:t>
      </w:r>
      <w:r w:rsidR="00CB6794" w:rsidRPr="004711BF"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>.</w:t>
      </w:r>
    </w:p>
    <w:p w:rsidR="00D64BB8" w:rsidRPr="00D64BB8" w:rsidRDefault="00D64BB8" w:rsidP="00D64BB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64BB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Дошкольное образовательное учреждение находится в центре поселка, что способствует удовлетворению  потребности  родителей в образовательных услугах. </w:t>
      </w:r>
    </w:p>
    <w:p w:rsidR="00D64BB8" w:rsidRPr="00D64BB8" w:rsidRDefault="00D64BB8" w:rsidP="00D64BB8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64BB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ближайшем окружении от детского сада находятся: базовая школа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МБ</w:t>
      </w:r>
      <w:r w:rsidR="0099434D">
        <w:rPr>
          <w:rFonts w:ascii="Times New Roman" w:eastAsia="Times New Roman" w:hAnsi="Times New Roman" w:cs="Times New Roman"/>
          <w:sz w:val="28"/>
          <w:szCs w:val="28"/>
          <w:lang w:eastAsia="ar-SA"/>
        </w:rPr>
        <w:t>ОУ СОШ № 31</w:t>
      </w:r>
      <w:r w:rsidRPr="00D64BB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99434D">
        <w:rPr>
          <w:rFonts w:ascii="Times New Roman" w:eastAsia="Times New Roman" w:hAnsi="Times New Roman" w:cs="Times New Roman"/>
          <w:sz w:val="28"/>
          <w:szCs w:val="28"/>
          <w:lang w:eastAsia="ar-SA"/>
        </w:rPr>
        <w:t>СДК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библиотека, магазины</w:t>
      </w:r>
      <w:r w:rsidR="0099434D">
        <w:rPr>
          <w:rFonts w:ascii="Times New Roman" w:eastAsia="Times New Roman" w:hAnsi="Times New Roman" w:cs="Times New Roman"/>
          <w:sz w:val="28"/>
          <w:szCs w:val="28"/>
          <w:lang w:eastAsia="ar-SA"/>
        </w:rPr>
        <w:t>, отделение почтовой связи, парк, медицинское учреждение.</w:t>
      </w:r>
      <w:r w:rsidRPr="00D64BB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Такое удобное расположение даёт возможность привлекать ресурсы социального партнерства для разностороннего развития наших воспитанников, их социализации, а также совместно с вышеперечисленными организациями и семьями воспитанников разрабатывать и реализовывать различные социальные проекты, акции и мероприятия социального характера.</w:t>
      </w:r>
    </w:p>
    <w:p w:rsidR="00D64BB8" w:rsidRPr="00D64BB8" w:rsidRDefault="00D64BB8" w:rsidP="00D64BB8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64BB8" w:rsidRPr="004711BF" w:rsidRDefault="0099434D" w:rsidP="00D64BB8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>К</w:t>
      </w:r>
      <w:r w:rsidR="00D64BB8" w:rsidRPr="004711BF"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>адровое обеспечение образовательного процесса.</w:t>
      </w:r>
    </w:p>
    <w:p w:rsidR="00D64BB8" w:rsidRPr="00D64BB8" w:rsidRDefault="00D64BB8" w:rsidP="00D64BB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64BB8">
        <w:rPr>
          <w:rFonts w:ascii="Times New Roman" w:eastAsia="Times New Roman" w:hAnsi="Times New Roman" w:cs="Times New Roman"/>
          <w:sz w:val="28"/>
          <w:szCs w:val="28"/>
          <w:lang w:eastAsia="ar-SA"/>
        </w:rPr>
        <w:t>Заведующий – 1;</w:t>
      </w:r>
    </w:p>
    <w:p w:rsidR="00D64BB8" w:rsidRPr="00D64BB8" w:rsidRDefault="00D64BB8" w:rsidP="00D64BB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64BB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Воспитатели – </w:t>
      </w:r>
      <w:r w:rsidR="0099434D"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  <w:r w:rsidRPr="00D64BB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чел.;</w:t>
      </w:r>
    </w:p>
    <w:p w:rsidR="00D64BB8" w:rsidRDefault="00D64BB8" w:rsidP="00D64BB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64BB8">
        <w:rPr>
          <w:rFonts w:ascii="Times New Roman" w:eastAsia="Times New Roman" w:hAnsi="Times New Roman" w:cs="Times New Roman"/>
          <w:sz w:val="28"/>
          <w:szCs w:val="28"/>
          <w:lang w:eastAsia="ar-SA"/>
        </w:rPr>
        <w:t>Музыкальный руководитель – 1 чел.;</w:t>
      </w:r>
    </w:p>
    <w:p w:rsidR="00D64BB8" w:rsidRPr="00D64BB8" w:rsidRDefault="0099434D" w:rsidP="00D64BB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Учитель - логопед</w:t>
      </w:r>
      <w:r w:rsidR="002C217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1 чел.</w:t>
      </w:r>
    </w:p>
    <w:p w:rsidR="00D64BB8" w:rsidRPr="00D64BB8" w:rsidRDefault="00D64BB8" w:rsidP="00D64BB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64BB8" w:rsidRPr="004711BF" w:rsidRDefault="00D64BB8" w:rsidP="00D64BB8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</w:pPr>
      <w:r w:rsidRPr="004711BF"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>Образовательный уровень и уровень квалификации педагогических работников ДОУ:</w:t>
      </w:r>
    </w:p>
    <w:p w:rsidR="00D64BB8" w:rsidRPr="00D64BB8" w:rsidRDefault="00D64BB8" w:rsidP="00D64BB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-педагоги должны иметь высшее </w:t>
      </w:r>
      <w:r w:rsidR="00CB679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профессиональное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образование или средне</w:t>
      </w:r>
      <w:r w:rsidR="0099434D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специальное в с</w:t>
      </w:r>
      <w:r w:rsidR="00CB679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оответствие </w:t>
      </w:r>
      <w:r w:rsidR="0099434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 </w:t>
      </w:r>
      <w:r w:rsidR="00CB6794">
        <w:rPr>
          <w:rFonts w:ascii="Times New Roman" w:eastAsia="Times New Roman" w:hAnsi="Times New Roman" w:cs="Times New Roman"/>
          <w:sz w:val="28"/>
          <w:szCs w:val="28"/>
          <w:lang w:eastAsia="ar-SA"/>
        </w:rPr>
        <w:t>занимаемой должностью.</w:t>
      </w:r>
    </w:p>
    <w:p w:rsidR="00D64BB8" w:rsidRPr="00D64BB8" w:rsidRDefault="00D64BB8" w:rsidP="00D64BB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84A92" w:rsidRDefault="00D84A92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A775C2" w:rsidRPr="00A775C2" w:rsidRDefault="00A775C2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555555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II. КОНЦЕПТУАЛЬНО-ПРОГНОСТИЧЕСКАЯ ЧАСТЬ</w:t>
      </w:r>
    </w:p>
    <w:p w:rsidR="00A775C2" w:rsidRPr="00A775C2" w:rsidRDefault="00CB6794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2.1. Концепция П</w:t>
      </w:r>
      <w:r w:rsidR="00A775C2" w:rsidRPr="00A775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рограммы развития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A775C2" w:rsidRPr="00A775C2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Дошкольный возраст в жизни ребёнка отличается от других этапов развития тем, что в эти годы закладываются основы общего развития личности, формируются психические и личностные качества ребёнка, ценностное отношение ребёнка к окружающей действительности (природе, продуктам деятельности человека, к самому себе), формируются средства и способы познания мира, культура чувств. Важной задачей является построение  воспитательного процесса в дошкольном у</w:t>
      </w:r>
      <w:r w:rsidR="008B00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чреждении, обеспечение психологического</w:t>
      </w:r>
      <w:r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B00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комфорта </w:t>
      </w:r>
      <w:r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каждого воспитанника. Создание условий, отбор форм и средств  для максимальной реализации развития</w:t>
      </w:r>
      <w:r w:rsidR="008B00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личностных </w:t>
      </w:r>
      <w:r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качеств и возможностей ребёнка.</w:t>
      </w:r>
    </w:p>
    <w:p w:rsidR="00A775C2" w:rsidRPr="00A775C2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Основной целью Программы развития является обеспечение доступности и высокого качества образования адекватного социальным потребностям общества, на основе повышения эффективности деятельности  ДОУ  по таким критериям как качество, инновационность, востребованность и эконом</w:t>
      </w:r>
      <w:r w:rsidR="008B00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ическая целесообразность. А так</w:t>
      </w:r>
      <w:r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  создание условий, обеспечивающих высокое качество результатов  образовательного процесса по формированию ключевых компетенций дошкольников, опираясь на личностно ориентированную модель  взаимодействия взрослого и ребёнка с учётом его психофизиологических особенностей, индивидуальных способностей и развитие творческого потенциала.</w:t>
      </w:r>
    </w:p>
    <w:p w:rsidR="00A775C2" w:rsidRPr="00A775C2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Ценность инновационного характера современного дошкольного образования и Программы развития ДОУ направлена на сохранение позитивных достижений детского сада, внедрение современных педагогических технологий, в том числе информационно-коммуникац</w:t>
      </w:r>
      <w:r w:rsidR="00CB67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ионных, обеспечение личностно-</w:t>
      </w:r>
      <w:r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ориентированной модели организации педагогического процесса, позволяющий ребёнку успешно адаптироваться и удачно реализовать себя в подвижном социуме, развитие его социальных компетенций в условиях интеграции усилий семьи и детского сада.</w:t>
      </w:r>
    </w:p>
    <w:p w:rsidR="00A775C2" w:rsidRPr="00C7299D" w:rsidRDefault="00A775C2" w:rsidP="00C7299D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r w:rsidR="00CB67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C7299D" w:rsidRPr="00C729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риоритетными направлениями развития воспитанников</w:t>
      </w:r>
      <w:r w:rsidR="00C729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на которые ориентируется ДОУ </w:t>
      </w:r>
      <w:r w:rsidR="00C7299D" w:rsidRPr="00C729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должны </w:t>
      </w:r>
      <w:r w:rsidRPr="00C729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сформирова</w:t>
      </w:r>
      <w:r w:rsidR="00C7299D" w:rsidRPr="00C729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ть</w:t>
      </w:r>
      <w:r w:rsidRPr="00C729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 ребёнка ключевые компетенции:</w:t>
      </w:r>
    </w:p>
    <w:p w:rsidR="00A775C2" w:rsidRPr="00C7299D" w:rsidRDefault="008B00FB" w:rsidP="00C729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7299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к</w:t>
      </w:r>
      <w:r w:rsidR="00A775C2" w:rsidRPr="00C7299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оммуникативная </w:t>
      </w:r>
      <w:r w:rsidR="00A775C2" w:rsidRPr="00C729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 умение общаться с целью быть понятым;</w:t>
      </w:r>
    </w:p>
    <w:p w:rsidR="00A775C2" w:rsidRPr="00A775C2" w:rsidRDefault="008B00FB" w:rsidP="00C729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7299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lastRenderedPageBreak/>
        <w:t>с</w:t>
      </w:r>
      <w:r w:rsidR="00A775C2" w:rsidRPr="00C7299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оциальная</w:t>
      </w:r>
      <w:r w:rsidR="00A775C2" w:rsidRPr="00C729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умение жить и заниматься</w:t>
      </w:r>
      <w:r w:rsidR="00A775C2"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вместе с другими детьми,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окружающими людьми</w:t>
      </w:r>
      <w:r w:rsidR="00A775C2"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A775C2" w:rsidRPr="00A775C2" w:rsidRDefault="008B00FB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и</w:t>
      </w:r>
      <w:r w:rsidR="00A775C2" w:rsidRPr="00A775C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нформационная</w:t>
      </w:r>
      <w:r w:rsidR="00A775C2"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владение умением систематизировать и «сворачивать» информацию, работать с разными видами информации;</w:t>
      </w:r>
    </w:p>
    <w:p w:rsidR="00A775C2" w:rsidRPr="00A775C2" w:rsidRDefault="008B00FB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</w:t>
      </w:r>
      <w:r w:rsidR="00A775C2" w:rsidRPr="00A775C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родуктивная </w:t>
      </w:r>
      <w:r w:rsidR="00A775C2"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 умение планировать, доводить начатое до конца, способствовать созданию собствен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ного продукта (рисунка, поделки и т.д.</w:t>
      </w:r>
      <w:r w:rsidR="00A775C2"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);</w:t>
      </w:r>
    </w:p>
    <w:p w:rsidR="00A775C2" w:rsidRPr="00A775C2" w:rsidRDefault="008B00FB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н</w:t>
      </w:r>
      <w:r w:rsidR="00A775C2" w:rsidRPr="00A775C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равственная</w:t>
      </w:r>
      <w:r w:rsidR="00A775C2"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готовность, способность и потребность жить в обществе по общепринятым нормам и правилам;</w:t>
      </w:r>
    </w:p>
    <w:p w:rsidR="00F404CB" w:rsidRDefault="008B00FB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ф</w:t>
      </w:r>
      <w:r w:rsidR="00A775C2" w:rsidRPr="00A775C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изическая</w:t>
      </w:r>
      <w:r w:rsidR="00A775C2"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готовность, способность и потребность в здоровом образе жизни.</w:t>
      </w:r>
      <w:r w:rsidR="00F404CB" w:rsidRPr="00F404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4711BF" w:rsidRDefault="004711BF" w:rsidP="00F404C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4711BF" w:rsidRDefault="004711BF" w:rsidP="00F404C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D84A92" w:rsidRDefault="00D84A92" w:rsidP="00F404C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D84A92" w:rsidRDefault="00D84A92" w:rsidP="00F404C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D84A92" w:rsidRDefault="00D84A92" w:rsidP="00F404C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D84A92" w:rsidRDefault="00D84A92" w:rsidP="00F404C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4711BF" w:rsidRDefault="004711BF" w:rsidP="00F404C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A775C2" w:rsidRPr="00F404CB" w:rsidRDefault="00F404CB" w:rsidP="00F404C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Н</w:t>
      </w:r>
      <w:r w:rsidRPr="00F404C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аправлениями развития воспитанников</w:t>
      </w:r>
    </w:p>
    <w:p w:rsidR="00F404CB" w:rsidRDefault="00F404CB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0" w:type="auto"/>
        <w:tblInd w:w="-612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64"/>
        <w:gridCol w:w="4775"/>
        <w:gridCol w:w="3189"/>
      </w:tblGrid>
      <w:tr w:rsidR="00C7299D" w:rsidRPr="00C7299D" w:rsidTr="00C7299D"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C7299D" w:rsidRDefault="00C7299D" w:rsidP="00C7299D">
            <w:pPr>
              <w:spacing w:before="100" w:beforeAutospacing="1" w:after="150" w:line="270" w:lineRule="atLeast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29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Направления развития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C7299D" w:rsidRDefault="00C7299D" w:rsidP="00C7299D">
            <w:pPr>
              <w:spacing w:before="100" w:beforeAutospacing="1" w:after="150" w:line="270" w:lineRule="atLeast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29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C7299D" w:rsidRDefault="00C7299D" w:rsidP="00C7299D">
            <w:pPr>
              <w:spacing w:before="100" w:beforeAutospacing="1" w:after="150" w:line="270" w:lineRule="atLeast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29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 работы</w:t>
            </w:r>
          </w:p>
        </w:tc>
      </w:tr>
      <w:tr w:rsidR="00C7299D" w:rsidRPr="00C7299D" w:rsidTr="00C7299D"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C7299D" w:rsidRDefault="002C217B" w:rsidP="00C7299D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</w:t>
            </w:r>
            <w:r w:rsidR="00C7299D" w:rsidRPr="00C729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льное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C7299D" w:rsidRDefault="00C7299D" w:rsidP="00C7299D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29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Совершенствование познавательных процессов, обеспечение личностной готовности к обучению в школе. Предупреждение возможных трудностей в процессе школьного обучения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(подготовка к обучению грамоте</w:t>
            </w:r>
            <w:r w:rsidRPr="00C729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</w:t>
            </w:r>
            <w:r w:rsidR="002C21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Развитие воображения  и творческой активности</w:t>
            </w:r>
          </w:p>
          <w:p w:rsidR="00C7299D" w:rsidRPr="00C7299D" w:rsidRDefault="00C7299D" w:rsidP="00C7299D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C7299D" w:rsidRDefault="00C7299D" w:rsidP="00C7299D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29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 подгрупповые и фронтальные занятия. Дидактические игры и ежедневные и еженедельные традиции.</w:t>
            </w:r>
          </w:p>
        </w:tc>
      </w:tr>
      <w:tr w:rsidR="002C217B" w:rsidRPr="00C7299D" w:rsidTr="00C7299D"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C217B" w:rsidRDefault="002C217B" w:rsidP="00C7299D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C217B" w:rsidRDefault="002C217B" w:rsidP="00C7299D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Речевое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C217B" w:rsidRPr="00C7299D" w:rsidRDefault="002C217B" w:rsidP="00C7299D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29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условий для обогащения словаря ребенка, развитие образной фонетической и грамматической стороны речи. Уделение внимания развитию регулирующей и планирующей функции речи, как важной основы произвольного поведения ребенка.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C217B" w:rsidRPr="00C7299D" w:rsidRDefault="002C217B" w:rsidP="00C7299D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7299D" w:rsidRPr="00F404CB" w:rsidTr="00C7299D"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C7299D" w:rsidRDefault="00C7299D" w:rsidP="00C7299D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29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Физическое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C7299D" w:rsidRDefault="00C7299D" w:rsidP="00C7299D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29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Совершенствование двигательной активности, повышение сопротивляемости и защитных свойств организма. Воспитание у детей личной физической культуры. Формирование потребностей в физическом совершенствовании, вооружение знаниями, умениями и навыками, воспитание привычки к здоровому образу жизни.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C7299D" w:rsidRDefault="00C7299D" w:rsidP="001D29A9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29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Закаливание, физкультурно</w:t>
            </w:r>
            <w:r w:rsidR="00994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-оздоровительные занятия, сон</w:t>
            </w:r>
            <w:r w:rsidR="00F404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гигиенические процедуры</w:t>
            </w:r>
            <w:r w:rsidRPr="00C729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гимнастика после сна, спортивные праздники (игры, конкурсы, соревнования). </w:t>
            </w:r>
          </w:p>
        </w:tc>
      </w:tr>
      <w:tr w:rsidR="00C7299D" w:rsidRPr="00C7299D" w:rsidTr="00C7299D"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C7299D" w:rsidRDefault="00C7299D" w:rsidP="002C217B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29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Социально-</w:t>
            </w:r>
            <w:r w:rsidR="002C21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коммуникативное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C7299D" w:rsidRDefault="00C7299D" w:rsidP="00C7299D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29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Развитие положительного отношения ребенка к себе и другим людям, коммуникативной, социальной, бытовой, </w:t>
            </w:r>
            <w:r w:rsidRPr="00C729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гражданской компетенции.</w:t>
            </w:r>
            <w:r w:rsidR="002C21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Становление самостоятельности, целенаправленности, саморегуляции собственных действий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C7299D" w:rsidRDefault="00C7299D" w:rsidP="00C7299D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29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Встречи с интересными людьми, продуктивная совместная деятельность, </w:t>
            </w:r>
            <w:r w:rsidRPr="00C729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усвоение правил этики, безопасности поведения на улице, дома и др.</w:t>
            </w:r>
          </w:p>
        </w:tc>
      </w:tr>
      <w:tr w:rsidR="00C7299D" w:rsidRPr="00F404CB" w:rsidTr="00C7299D"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C7299D" w:rsidRDefault="002C217B" w:rsidP="00C7299D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217B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lastRenderedPageBreak/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удожественно</w:t>
            </w:r>
            <w:r w:rsidR="00C7299D" w:rsidRPr="00C729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-эстетическое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C7299D" w:rsidRDefault="00C7299D" w:rsidP="00C7299D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29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произведениями искусства, овладение различными художественными способами изображения.</w:t>
            </w:r>
            <w:r w:rsidR="002C217B" w:rsidRPr="00C729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Развитие потенциальных способностей ребенка, воспитание разносторонней, творческой личности. Овладение разнообразными двигательными навыками и умениями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C7299D" w:rsidRDefault="00C7299D" w:rsidP="001D29A9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29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Занятия по изодеятельности</w:t>
            </w:r>
            <w:r w:rsidR="00994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музыке</w:t>
            </w:r>
            <w:r w:rsidRPr="00C729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r w:rsidR="001D2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рамках образовательной программы</w:t>
            </w:r>
            <w:r w:rsidRPr="00C729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Индивидуальная работа в свободное время.</w:t>
            </w:r>
          </w:p>
        </w:tc>
      </w:tr>
    </w:tbl>
    <w:p w:rsidR="00C7299D" w:rsidRPr="00A775C2" w:rsidRDefault="00C7299D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84A92" w:rsidRDefault="00A775C2" w:rsidP="009947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Ценность качества образовательного процесса для  ДОУ  напрямую связано с </w:t>
      </w:r>
      <w:r w:rsidR="008B00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ценностью ребёнка. Стремление п</w:t>
      </w:r>
      <w:r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остроить образовательный процесс в соответствии</w:t>
      </w:r>
      <w:r w:rsidR="001D29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ФГОС и </w:t>
      </w:r>
      <w:r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индивидуальными потребностями и возможностями ребёнка означает с одной стороны – бережное отношение к </w:t>
      </w:r>
    </w:p>
    <w:p w:rsidR="00A775C2" w:rsidRPr="00A775C2" w:rsidRDefault="00A775C2" w:rsidP="00D84A9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ребёнку (его здоровью, его интересам, его возможностям), с другой стороны профессиональное создание  оптимальных условий  для его развития в образовательном процессе и в системе дополнительного  образования.</w:t>
      </w:r>
    </w:p>
    <w:p w:rsidR="00A775C2" w:rsidRPr="00A775C2" w:rsidRDefault="009947B8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Исходя </w:t>
      </w:r>
      <w:r w:rsidR="00A775C2"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 всего вышесказанного,  концептуальными направлениями развития деятельности </w:t>
      </w:r>
      <w:r w:rsidR="00A775C2" w:rsidRPr="001C76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ДОУ служат:</w:t>
      </w:r>
    </w:p>
    <w:p w:rsidR="00752CC5" w:rsidRPr="0005271B" w:rsidRDefault="00752CC5" w:rsidP="00752CC5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527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использование здоровьесбереающих технологий</w:t>
      </w:r>
      <w:r w:rsidR="00D84A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основе  изучения психо</w:t>
      </w:r>
      <w:r w:rsidR="009943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лого</w:t>
      </w:r>
      <w:r w:rsidR="00D84A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9943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педагогического</w:t>
      </w:r>
      <w:r w:rsidR="009947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состояния детей на</w:t>
      </w:r>
      <w:r w:rsidR="00D84A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ПМПк ДОУ</w:t>
      </w:r>
      <w:r w:rsidRPr="000527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A775C2" w:rsidRPr="00A775C2" w:rsidRDefault="00A775C2" w:rsidP="00A775C2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моделирование совместной деятельности с детьми на основе использования средств информатизации в образовательном процессе, направленной  на формирование ключевых компетенций дошкольников;</w:t>
      </w:r>
    </w:p>
    <w:p w:rsidR="00A775C2" w:rsidRPr="00A775C2" w:rsidRDefault="00A775C2" w:rsidP="00A775C2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построение развивающей среды детского сада, способствующей самореализации ребёнка в разных видах деятельности;</w:t>
      </w:r>
    </w:p>
    <w:p w:rsidR="00A775C2" w:rsidRPr="00A775C2" w:rsidRDefault="00A775C2" w:rsidP="00A775C2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построение дифференцированной модели повышения профессионального уровня педагогов;</w:t>
      </w:r>
    </w:p>
    <w:p w:rsidR="00A775C2" w:rsidRPr="00A775C2" w:rsidRDefault="00A775C2" w:rsidP="00A775C2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создание нормативно-правовой базы и укрепление материально – технической базы ДОУ.</w:t>
      </w:r>
    </w:p>
    <w:p w:rsidR="00A775C2" w:rsidRPr="00A775C2" w:rsidRDefault="00A775C2" w:rsidP="00A775C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Участниками реализации</w:t>
      </w:r>
      <w:r w:rsidRPr="00A775C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8B00FB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Программы развития ДОУ</w:t>
      </w:r>
      <w:r w:rsidRPr="008B00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являются воспитанники в возрасте от </w:t>
      </w:r>
      <w:r w:rsidR="009943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1,5</w:t>
      </w:r>
      <w:r w:rsidR="001C76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B00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 7 лет, педагоги, специалисты, родители, представители разных образовательных и социальных структур. При характеристике  особенностей построения образовательного процесса, учитывается специфика района, его климатические условия и его влияние на здоровье ребёнка. Здоровый крепкий организм дошкольника - это значимый факт в развитии ребёнка.</w:t>
      </w:r>
    </w:p>
    <w:p w:rsidR="00CB6794" w:rsidRDefault="00CB6794" w:rsidP="00A775C2">
      <w:pPr>
        <w:spacing w:before="100" w:beforeAutospacing="1" w:after="100" w:afterAutospacing="1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A775C2" w:rsidRDefault="00F67A9A" w:rsidP="00CB6794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2.2</w:t>
      </w:r>
      <w:r w:rsidR="00A775C2" w:rsidRPr="00A775C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Предполагаемый результат</w:t>
      </w:r>
      <w:r w:rsidR="00CB67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2C217B" w:rsidRPr="001146AD" w:rsidRDefault="002C217B" w:rsidP="002C217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Улучшение качества дошкольного образования в условиях </w:t>
      </w:r>
      <w:r w:rsidRPr="00114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дошкольного учреждения. </w:t>
      </w:r>
    </w:p>
    <w:p w:rsidR="002C217B" w:rsidRDefault="002C217B" w:rsidP="002C217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6A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Социализация детей и улучшение состояния психо-физического здоровья</w:t>
      </w:r>
      <w:r w:rsidR="00D84A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4A92" w:rsidRPr="001146AD" w:rsidRDefault="00D84A92" w:rsidP="002C217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Коррекция выявленных проблем в развитии на основе индивидуализированного подхода в образовании.</w:t>
      </w:r>
    </w:p>
    <w:p w:rsidR="002C217B" w:rsidRPr="001146AD" w:rsidRDefault="002C217B" w:rsidP="002C217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государственных стандартов дошкольного образования. </w:t>
      </w:r>
    </w:p>
    <w:p w:rsidR="002C217B" w:rsidRPr="001146AD" w:rsidRDefault="002C217B" w:rsidP="002C217B">
      <w:pPr>
        <w:pStyle w:val="a3"/>
        <w:numPr>
          <w:ilvl w:val="0"/>
          <w:numId w:val="14"/>
        </w:numPr>
        <w:suppressAutoHyphens/>
        <w:snapToGrid w:val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146AD">
        <w:rPr>
          <w:rFonts w:ascii="Times New Roman" w:hAnsi="Times New Roman" w:cs="Times New Roman"/>
          <w:sz w:val="28"/>
          <w:szCs w:val="28"/>
          <w:lang w:eastAsia="ar-SA"/>
        </w:rPr>
        <w:t xml:space="preserve">Соответствие образовательному заказу общества: </w:t>
      </w:r>
    </w:p>
    <w:p w:rsidR="002C217B" w:rsidRPr="001146AD" w:rsidRDefault="002C217B" w:rsidP="002C217B">
      <w:pPr>
        <w:pStyle w:val="a3"/>
        <w:suppressAutoHyphens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146AD">
        <w:rPr>
          <w:rFonts w:ascii="Times New Roman" w:hAnsi="Times New Roman" w:cs="Times New Roman"/>
          <w:sz w:val="28"/>
          <w:szCs w:val="28"/>
          <w:lang w:eastAsia="ar-SA"/>
        </w:rPr>
        <w:t xml:space="preserve">-   введение ФГОС дошкольного образования; </w:t>
      </w:r>
    </w:p>
    <w:p w:rsidR="002C217B" w:rsidRPr="001146AD" w:rsidRDefault="002C217B" w:rsidP="002C217B">
      <w:pPr>
        <w:pStyle w:val="a3"/>
        <w:suppressAutoHyphens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146AD">
        <w:rPr>
          <w:rFonts w:ascii="Times New Roman" w:hAnsi="Times New Roman" w:cs="Times New Roman"/>
          <w:sz w:val="28"/>
          <w:szCs w:val="28"/>
          <w:lang w:eastAsia="ar-SA"/>
        </w:rPr>
        <w:t xml:space="preserve">- обновлённая структура и содержание образования через реализацию инновационных, в том числе  здоровьесберегающих технологий; </w:t>
      </w:r>
    </w:p>
    <w:p w:rsidR="002C217B" w:rsidRPr="001146AD" w:rsidRDefault="002C217B" w:rsidP="002C217B">
      <w:pPr>
        <w:pStyle w:val="a3"/>
        <w:suppressAutoHyphens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146AD">
        <w:rPr>
          <w:rFonts w:ascii="Times New Roman" w:hAnsi="Times New Roman" w:cs="Times New Roman"/>
          <w:sz w:val="28"/>
          <w:szCs w:val="28"/>
          <w:lang w:eastAsia="ar-SA"/>
        </w:rPr>
        <w:t>-  внедрение системы оценки качества дошкольного образования;</w:t>
      </w:r>
    </w:p>
    <w:p w:rsidR="002C217B" w:rsidRPr="001146AD" w:rsidRDefault="00CB6794" w:rsidP="00CB6794">
      <w:pPr>
        <w:pStyle w:val="a3"/>
        <w:tabs>
          <w:tab w:val="left" w:pos="851"/>
          <w:tab w:val="left" w:pos="993"/>
        </w:tabs>
        <w:suppressAutoHyphens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- </w:t>
      </w:r>
      <w:r w:rsidR="002C217B" w:rsidRPr="001146AD">
        <w:rPr>
          <w:rFonts w:ascii="Times New Roman" w:hAnsi="Times New Roman" w:cs="Times New Roman"/>
          <w:sz w:val="28"/>
          <w:szCs w:val="28"/>
          <w:lang w:eastAsia="ar-SA"/>
        </w:rPr>
        <w:t>кадровое обеспеченность, соответствующая современным требованиям;</w:t>
      </w:r>
    </w:p>
    <w:p w:rsidR="0099434D" w:rsidRDefault="002C217B" w:rsidP="0099434D">
      <w:pPr>
        <w:pStyle w:val="a3"/>
        <w:suppressAutoHyphens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146AD">
        <w:rPr>
          <w:rFonts w:ascii="Times New Roman" w:hAnsi="Times New Roman" w:cs="Times New Roman"/>
          <w:sz w:val="28"/>
          <w:szCs w:val="28"/>
          <w:lang w:eastAsia="ar-SA"/>
        </w:rPr>
        <w:t>- оздоровление детей с учётом их индивидуальных возможностей воспитанников,</w:t>
      </w:r>
      <w:r w:rsidR="009947B8">
        <w:rPr>
          <w:rFonts w:ascii="Times New Roman" w:hAnsi="Times New Roman" w:cs="Times New Roman"/>
          <w:sz w:val="28"/>
          <w:szCs w:val="28"/>
          <w:lang w:eastAsia="ar-SA"/>
        </w:rPr>
        <w:t xml:space="preserve"> в том числе детей-инвалидов;</w:t>
      </w:r>
    </w:p>
    <w:p w:rsidR="002C217B" w:rsidRPr="0099434D" w:rsidRDefault="002C217B" w:rsidP="0099434D">
      <w:pPr>
        <w:pStyle w:val="a3"/>
        <w:suppressAutoHyphens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99434D">
        <w:rPr>
          <w:rFonts w:ascii="Times New Roman" w:hAnsi="Times New Roman" w:cs="Times New Roman"/>
          <w:sz w:val="28"/>
          <w:szCs w:val="28"/>
          <w:lang w:eastAsia="ar-SA"/>
        </w:rPr>
        <w:t xml:space="preserve">- успешное усвоение выпускниками ДОУ образовательной программы школы; </w:t>
      </w:r>
    </w:p>
    <w:p w:rsidR="002C217B" w:rsidRPr="001146AD" w:rsidRDefault="002C217B" w:rsidP="002C217B">
      <w:pPr>
        <w:pStyle w:val="a3"/>
        <w:tabs>
          <w:tab w:val="left" w:pos="230"/>
        </w:tabs>
        <w:suppressAutoHyphens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146AD">
        <w:rPr>
          <w:rFonts w:ascii="Times New Roman" w:hAnsi="Times New Roman" w:cs="Times New Roman"/>
          <w:sz w:val="28"/>
          <w:szCs w:val="28"/>
          <w:lang w:eastAsia="ar-SA"/>
        </w:rPr>
        <w:t>- стабильная работа системы раннего развития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детей</w:t>
      </w:r>
      <w:r w:rsidRPr="001146AD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(консультативная и профилактическая помощь родителям в вопросах воспитания детей) </w:t>
      </w:r>
    </w:p>
    <w:p w:rsidR="002C217B" w:rsidRPr="001146AD" w:rsidRDefault="002C217B" w:rsidP="002C217B">
      <w:pPr>
        <w:pStyle w:val="a3"/>
        <w:suppressAutoHyphens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146AD">
        <w:rPr>
          <w:rFonts w:ascii="Times New Roman" w:hAnsi="Times New Roman" w:cs="Times New Roman"/>
          <w:sz w:val="28"/>
          <w:szCs w:val="28"/>
          <w:lang w:eastAsia="ar-SA"/>
        </w:rPr>
        <w:t>-  обновлённая система взаимод</w:t>
      </w:r>
      <w:r w:rsidR="0099434D">
        <w:rPr>
          <w:rFonts w:ascii="Times New Roman" w:hAnsi="Times New Roman" w:cs="Times New Roman"/>
          <w:sz w:val="28"/>
          <w:szCs w:val="28"/>
          <w:lang w:eastAsia="ar-SA"/>
        </w:rPr>
        <w:t>ействия с семьями воспитанников.</w:t>
      </w:r>
    </w:p>
    <w:p w:rsidR="00A775C2" w:rsidRPr="008B00FB" w:rsidRDefault="00A775C2" w:rsidP="00A775C2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B00F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Предполагается </w:t>
      </w:r>
      <w:r w:rsidR="00CB67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что:</w:t>
      </w:r>
    </w:p>
    <w:p w:rsidR="00A775C2" w:rsidRPr="00A775C2" w:rsidRDefault="00CB6794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  <w:t>1) д</w:t>
      </w:r>
      <w:r w:rsidR="00A775C2" w:rsidRPr="00A775C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  <w:t>ля воспитанников и родителей</w:t>
      </w:r>
      <w:r w:rsidR="00A775C2"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</w:t>
      </w:r>
    </w:p>
    <w:p w:rsidR="00A775C2" w:rsidRPr="00A775C2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каждому воспитаннику будут предоставлены условия для полноценного личностного роста;</w:t>
      </w:r>
    </w:p>
    <w:p w:rsidR="00A775C2" w:rsidRPr="00A775C2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- </w:t>
      </w:r>
      <w:r w:rsidR="00D84A9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возможность получить квалифицированную коррекционную помощь</w:t>
      </w: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;</w:t>
      </w:r>
    </w:p>
    <w:p w:rsidR="002C217B" w:rsidRPr="00A775C2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каждой семье будет предоставлена  консультативная помощь в воспитании и развитии детей, право участия и контроля  в Образовательной программе ДОУ, возможность выбора дополнительных программ развития</w:t>
      </w:r>
      <w:r w:rsidR="008B00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создание родительского комитета и попечительского совета</w:t>
      </w: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;</w:t>
      </w:r>
    </w:p>
    <w:p w:rsidR="00A775C2" w:rsidRPr="00A775C2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качество сформированности ключевых компетенций детей  будет способствовать успешному обучению ребёнка в школе;</w:t>
      </w:r>
    </w:p>
    <w:p w:rsidR="00A775C2" w:rsidRPr="00A775C2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система дополнительного образования будет вовлекать всех детей в совместную деятельность.</w:t>
      </w:r>
    </w:p>
    <w:p w:rsidR="00A775C2" w:rsidRPr="00A775C2" w:rsidRDefault="00CB6794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  <w:t>2) д</w:t>
      </w:r>
      <w:r w:rsidR="00A775C2" w:rsidRPr="00A775C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  <w:t>ля педагогов:</w:t>
      </w:r>
    </w:p>
    <w:p w:rsidR="00A775C2" w:rsidRPr="00A775C2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каждому педагогу будет предоставлена возможность для повышен</w:t>
      </w:r>
      <w:r w:rsidR="008B00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ия профессионального мастерства, </w:t>
      </w: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квалификация педагогов позволит обеспечить сформированность ключевых компетенций дошкольника;</w:t>
      </w:r>
    </w:p>
    <w:p w:rsidR="00A775C2" w:rsidRPr="00A775C2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будет дальнейшее развитие условий для успешного освоения педагогических технологий;</w:t>
      </w:r>
    </w:p>
    <w:p w:rsidR="00A775C2" w:rsidRPr="00A775C2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поддержка экспериментальной и инновационной деятельности.</w:t>
      </w:r>
    </w:p>
    <w:p w:rsidR="00A775C2" w:rsidRPr="00A775C2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  <w:t xml:space="preserve">3) </w:t>
      </w:r>
      <w:r w:rsidR="00CB6794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  <w:t>д</w:t>
      </w:r>
      <w:r w:rsidRPr="00A775C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  <w:t xml:space="preserve">ля ДОУ: </w:t>
      </w:r>
    </w:p>
    <w:p w:rsidR="00A775C2" w:rsidRPr="00A775C2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будет налажена система управления качеством образования дошкольников;</w:t>
      </w:r>
    </w:p>
    <w:p w:rsidR="00A775C2" w:rsidRPr="00A775C2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органы муниципального и общественного самоуправления    учреждением способствуют повышению качества образования детей;</w:t>
      </w:r>
    </w:p>
    <w:p w:rsidR="00A775C2" w:rsidRPr="00A775C2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развитие сотрудничества с другими социальными системами;</w:t>
      </w:r>
    </w:p>
    <w:p w:rsidR="00A775C2" w:rsidRPr="00A775C2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>- будут обновляться и развиваться матер</w:t>
      </w:r>
      <w:r w:rsidR="00CB67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иально – технические и медико-</w:t>
      </w: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социальные условия пребывания детей в учреждении.</w:t>
      </w:r>
    </w:p>
    <w:p w:rsidR="00A775C2" w:rsidRPr="00A775C2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555555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Реализация программы позволит сделать процесс развития ДОУ  более социально-ориентированным</w:t>
      </w:r>
      <w:r w:rsidRPr="00A775C2">
        <w:rPr>
          <w:rFonts w:ascii="Times New Roman" w:eastAsia="Times New Roman" w:hAnsi="Times New Roman" w:cs="Times New Roman"/>
          <w:bCs/>
          <w:color w:val="555555"/>
          <w:sz w:val="28"/>
          <w:szCs w:val="28"/>
          <w:lang w:eastAsia="ru-RU"/>
        </w:rPr>
        <w:t>.</w:t>
      </w:r>
    </w:p>
    <w:p w:rsidR="008B00FB" w:rsidRDefault="008B00FB" w:rsidP="001D29A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8B00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силия </w:t>
      </w:r>
      <w:r w:rsidR="00CB6794">
        <w:rPr>
          <w:rFonts w:ascii="Times New Roman" w:hAnsi="Times New Roman" w:cs="Times New Roman"/>
          <w:color w:val="000000" w:themeColor="text1"/>
          <w:sz w:val="28"/>
          <w:szCs w:val="28"/>
        </w:rPr>
        <w:t>по развитию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детского сада </w:t>
      </w:r>
      <w:r w:rsidRPr="008B00FB">
        <w:rPr>
          <w:rFonts w:ascii="Times New Roman" w:hAnsi="Times New Roman" w:cs="Times New Roman"/>
          <w:color w:val="000000" w:themeColor="text1"/>
          <w:sz w:val="28"/>
          <w:szCs w:val="28"/>
        </w:rPr>
        <w:t>направл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ены</w:t>
      </w:r>
      <w:r w:rsidRPr="008B00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создание полноценного пространства развития ребенка и организацию комплексного сопровождения индивидуального развития детей дошкольного возраста.</w:t>
      </w:r>
    </w:p>
    <w:p w:rsidR="008B00FB" w:rsidRDefault="008B00FB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D84A92" w:rsidRDefault="00D84A9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D84A92" w:rsidRPr="008B00FB" w:rsidRDefault="00D84A9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A775C2" w:rsidRPr="008B00FB" w:rsidRDefault="00F67A9A" w:rsidP="00F67A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2.3.</w:t>
      </w:r>
      <w:r w:rsidR="00A775C2" w:rsidRPr="008B00FB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Элементы риска </w:t>
      </w:r>
      <w:r w:rsidR="00CB6794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П</w:t>
      </w:r>
      <w:r w:rsidR="00CB6794" w:rsidRPr="008B00FB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рограммы </w:t>
      </w:r>
      <w:r w:rsidR="00A775C2" w:rsidRPr="008B00FB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развития ДОУ</w:t>
      </w:r>
      <w:r w:rsidR="00CB6794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.</w:t>
      </w:r>
    </w:p>
    <w:p w:rsidR="00A775C2" w:rsidRPr="0005271B" w:rsidRDefault="00A775C2" w:rsidP="002C217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05271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При реализации программы развития могут возникнуть  следующие риски:</w:t>
      </w:r>
    </w:p>
    <w:p w:rsidR="00A775C2" w:rsidRPr="0005271B" w:rsidRDefault="008B00FB" w:rsidP="002C217B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</w:t>
      </w:r>
      <w:r w:rsidR="00A775C2" w:rsidRPr="0005271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едостаточный образовательный уровень</w:t>
      </w:r>
      <w:r w:rsidR="0005271B" w:rsidRPr="0005271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A775C2" w:rsidRPr="0005271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родителей воспитанников,</w:t>
      </w:r>
    </w:p>
    <w:p w:rsidR="00A775C2" w:rsidRPr="0005271B" w:rsidRDefault="00A775C2" w:rsidP="002C217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05271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недостаточная их компетентность в вопросах сохранения и укрепления здоровья детей затрудняет получение детьми  качест</w:t>
      </w:r>
      <w:r w:rsidR="008B00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венного дошкольного образования.</w:t>
      </w:r>
    </w:p>
    <w:p w:rsidR="00A775C2" w:rsidRDefault="008B00FB" w:rsidP="002C217B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Б</w:t>
      </w:r>
      <w:r w:rsidR="00A775C2" w:rsidRPr="0005271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ыстр</w:t>
      </w:r>
      <w:r w:rsidR="0005271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ое</w:t>
      </w:r>
      <w:r w:rsidR="00A775C2" w:rsidRPr="0005271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1D29A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внедрение в систему </w:t>
      </w:r>
      <w:r w:rsidR="0005271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образования</w:t>
      </w:r>
      <w:r w:rsidR="00A775C2" w:rsidRPr="0005271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может создать психологическое напряжение у части педагогического коллектива.</w:t>
      </w:r>
    </w:p>
    <w:p w:rsidR="008B00FB" w:rsidRPr="008B00FB" w:rsidRDefault="008B00FB" w:rsidP="002C217B">
      <w:pPr>
        <w:pStyle w:val="a3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0F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Необходимость интенсификации педагогического труда, повышения его качества    и  результативности  при  недостаточной  готовности педагогов   к применению современных образовательных  технологий.</w:t>
      </w:r>
    </w:p>
    <w:p w:rsidR="008B00FB" w:rsidRPr="002C217B" w:rsidRDefault="008B00FB" w:rsidP="002C217B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Необходимость расширения сферы дополнительного образования, как основной формы проявления  социальной активности дошкольников. </w:t>
      </w:r>
    </w:p>
    <w:p w:rsidR="002C217B" w:rsidRDefault="002C217B" w:rsidP="002C217B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2C217B" w:rsidRDefault="00A775C2" w:rsidP="002C217B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</w:pPr>
      <w:r w:rsidRPr="00CB67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III</w:t>
      </w:r>
      <w:r w:rsidRPr="004119E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ПРОЦЕССУАЛЬНО-ТЕХНОЛОГИЧЕСКАЯ ЧАСТЬ.</w:t>
      </w:r>
      <w:r w:rsidRPr="004119E2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 </w:t>
      </w:r>
    </w:p>
    <w:p w:rsidR="002C217B" w:rsidRDefault="002C217B" w:rsidP="00CB6794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3.1</w:t>
      </w:r>
      <w:r w:rsidRPr="00A775C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Цели и задачи </w:t>
      </w:r>
      <w:r w:rsidR="00CB67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</w:t>
      </w:r>
      <w:r w:rsidRPr="00A775C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рограммы развития ДОУ</w:t>
      </w:r>
      <w:r w:rsidR="00CB67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2C217B" w:rsidRPr="00A775C2" w:rsidRDefault="002C217B" w:rsidP="002C217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Целью</w:t>
      </w: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програм</w:t>
      </w:r>
      <w:r w:rsidR="002F50B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мы развития ДОУ на период 2016-2019</w:t>
      </w: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год является:</w:t>
      </w:r>
    </w:p>
    <w:p w:rsidR="002C217B" w:rsidRPr="00A775C2" w:rsidRDefault="002C217B" w:rsidP="002C21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Обеспечение доступности и высокого качества образования адекватного социальным  потребностям общества, а так же </w:t>
      </w:r>
      <w:r w:rsidRPr="00A775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создание условий для развития личности дошкольника на основе формирования, сохранения и укрепления его физического, психического и нравственного здоровья как наиболее высокой общечеловеческой ценности. </w:t>
      </w:r>
    </w:p>
    <w:p w:rsidR="002C217B" w:rsidRPr="00A775C2" w:rsidRDefault="002C217B" w:rsidP="002C217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Повышение качества образования и воспитания в ДОУ через внедрение современных педагогических технологий, в том числе информационно-коммуникационных.</w:t>
      </w: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 </w:t>
      </w:r>
    </w:p>
    <w:p w:rsidR="002C217B" w:rsidRPr="00A775C2" w:rsidRDefault="002C217B" w:rsidP="002C217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Основными </w:t>
      </w:r>
      <w:r w:rsidRPr="00A775C2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задачами</w:t>
      </w: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развития выступают:</w:t>
      </w:r>
    </w:p>
    <w:p w:rsidR="002C217B" w:rsidRPr="00A775C2" w:rsidRDefault="002C217B" w:rsidP="00CB6794">
      <w:pPr>
        <w:numPr>
          <w:ilvl w:val="0"/>
          <w:numId w:val="3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ние</w:t>
      </w:r>
      <w:r w:rsidRPr="00A77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A77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охраны и укрепление пс</w:t>
      </w:r>
      <w:r w:rsidR="00752CC5">
        <w:rPr>
          <w:rFonts w:ascii="Times New Roman" w:eastAsia="Times New Roman" w:hAnsi="Times New Roman" w:cs="Times New Roman"/>
          <w:sz w:val="28"/>
          <w:szCs w:val="28"/>
          <w:lang w:eastAsia="ru-RU"/>
        </w:rPr>
        <w:t>ихофизического здоровья ребёнка (введение ПМПк)</w:t>
      </w:r>
      <w:r w:rsidRPr="00A775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C217B" w:rsidRPr="00A775C2" w:rsidRDefault="002C217B" w:rsidP="00CB6794">
      <w:pPr>
        <w:numPr>
          <w:ilvl w:val="0"/>
          <w:numId w:val="3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Построение</w:t>
      </w:r>
      <w:r w:rsidRPr="00A77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A77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77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путем использ</w:t>
      </w:r>
      <w:r w:rsidR="00CB679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ования инновационных технологий.</w:t>
      </w:r>
    </w:p>
    <w:p w:rsidR="002C217B" w:rsidRPr="00A775C2" w:rsidRDefault="002C217B" w:rsidP="00CB6794">
      <w:pPr>
        <w:numPr>
          <w:ilvl w:val="0"/>
          <w:numId w:val="3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Подготов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r w:rsidRPr="00A77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к успешному обучению</w:t>
      </w:r>
      <w:r w:rsidR="00CB6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школе и социальной адаптации.</w:t>
      </w:r>
    </w:p>
    <w:p w:rsidR="002C217B" w:rsidRPr="00A775C2" w:rsidRDefault="002C217B" w:rsidP="00CB6794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Обогащение духовного</w:t>
      </w:r>
      <w:r w:rsidRPr="00A77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мир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CB6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ребенка.</w:t>
      </w:r>
    </w:p>
    <w:p w:rsidR="002C217B" w:rsidRPr="00A775C2" w:rsidRDefault="002C217B" w:rsidP="00CB6794">
      <w:pPr>
        <w:numPr>
          <w:ilvl w:val="0"/>
          <w:numId w:val="3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воспитательных возможностей семьи.</w:t>
      </w:r>
    </w:p>
    <w:p w:rsidR="002C217B" w:rsidRPr="00A775C2" w:rsidRDefault="009947B8" w:rsidP="00CB6794">
      <w:pPr>
        <w:numPr>
          <w:ilvl w:val="0"/>
          <w:numId w:val="3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Формирование художественно-творческих способностей</w:t>
      </w:r>
      <w:r w:rsidR="002C217B" w:rsidRPr="00A77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детей.</w:t>
      </w:r>
    </w:p>
    <w:p w:rsidR="002C217B" w:rsidRPr="00A775C2" w:rsidRDefault="002C217B" w:rsidP="00CB6794">
      <w:pPr>
        <w:numPr>
          <w:ilvl w:val="0"/>
          <w:numId w:val="3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Овладе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ние</w:t>
      </w: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педагогическим мониторингом: уточнение критериев оценки образовательной деятельности детей через поэтапное введение интегральной системы оценивания, внедрение современных методик определения результативности воспитания и обучения</w:t>
      </w:r>
      <w:r w:rsidR="00CB67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77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C217B" w:rsidRPr="00A775C2" w:rsidRDefault="002C217B" w:rsidP="00CB6794">
      <w:pPr>
        <w:numPr>
          <w:ilvl w:val="0"/>
          <w:numId w:val="3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Повыш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ение уровня</w:t>
      </w: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профессионального мастерства педагогов  на базе детского сада (перенятие опыта других педагогов) и взаимодействия детскими садами района. </w:t>
      </w:r>
    </w:p>
    <w:p w:rsidR="002C217B" w:rsidRPr="00A775C2" w:rsidRDefault="009947B8" w:rsidP="00CB6794">
      <w:pPr>
        <w:numPr>
          <w:ilvl w:val="0"/>
          <w:numId w:val="3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Развитие системы</w:t>
      </w:r>
      <w:r w:rsidR="002C217B"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консультирования и сопровождения родителей по вопросам: образования и </w:t>
      </w:r>
      <w:r w:rsidR="00CB67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развития детей </w:t>
      </w:r>
      <w:r w:rsidR="002F50B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младшего и дошкольного</w:t>
      </w:r>
      <w:r w:rsidR="00CB67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возраста.</w:t>
      </w:r>
    </w:p>
    <w:p w:rsidR="002C217B" w:rsidRPr="00D84A92" w:rsidRDefault="002C217B" w:rsidP="00D84A92">
      <w:pPr>
        <w:numPr>
          <w:ilvl w:val="0"/>
          <w:numId w:val="3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Создание</w:t>
      </w: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адаптивн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ой </w:t>
      </w: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систем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ы управления  дошкольного</w:t>
      </w:r>
      <w:r w:rsidRPr="00A775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учреждения.</w:t>
      </w:r>
    </w:p>
    <w:p w:rsidR="002C217B" w:rsidRPr="00D84A92" w:rsidRDefault="002C217B" w:rsidP="00D84A92">
      <w:pPr>
        <w:pStyle w:val="a3"/>
        <w:numPr>
          <w:ilvl w:val="1"/>
          <w:numId w:val="3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84A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Основные мероприятия </w:t>
      </w:r>
      <w:r w:rsidR="00CB6794" w:rsidRPr="00D84A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реализации П</w:t>
      </w:r>
      <w:r w:rsidRPr="00D84A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рограммы развития</w:t>
      </w:r>
      <w:r w:rsidR="00CB6794" w:rsidRPr="00D84A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D84A92" w:rsidRPr="00D84A92" w:rsidRDefault="00D84A92" w:rsidP="00D84A92">
      <w:pPr>
        <w:pStyle w:val="a3"/>
        <w:numPr>
          <w:ilvl w:val="1"/>
          <w:numId w:val="3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pPr w:leftFromText="45" w:rightFromText="45" w:vertAnchor="text" w:horzAnchor="margin" w:tblpXSpec="right" w:tblpY="-71"/>
        <w:tblOverlap w:val="never"/>
        <w:tblW w:w="8667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2331"/>
        <w:gridCol w:w="3234"/>
        <w:gridCol w:w="1098"/>
        <w:gridCol w:w="992"/>
        <w:gridCol w:w="992"/>
        <w:gridCol w:w="20"/>
      </w:tblGrid>
      <w:tr w:rsidR="002C217B" w:rsidRPr="004119E2" w:rsidTr="00CB6794">
        <w:trPr>
          <w:gridAfter w:val="1"/>
          <w:wAfter w:w="20" w:type="dxa"/>
          <w:trHeight w:val="293"/>
          <w:tblCellSpacing w:w="0" w:type="dxa"/>
        </w:trPr>
        <w:tc>
          <w:tcPr>
            <w:tcW w:w="2331" w:type="dxa"/>
            <w:vMerge w:val="restart"/>
            <w:tcBorders>
              <w:top w:val="single" w:sz="4" w:space="0" w:color="auto"/>
              <w:left w:val="single" w:sz="4" w:space="0" w:color="auto"/>
            </w:tcBorders>
            <w:hideMark/>
          </w:tcPr>
          <w:p w:rsidR="002C217B" w:rsidRDefault="002C217B" w:rsidP="00CB6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Концептуальные направления</w:t>
            </w:r>
          </w:p>
          <w:p w:rsidR="002C217B" w:rsidRPr="004119E2" w:rsidRDefault="002C217B" w:rsidP="00CB67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</w:tcBorders>
            <w:hideMark/>
          </w:tcPr>
          <w:p w:rsidR="002C217B" w:rsidRPr="004119E2" w:rsidRDefault="002C217B" w:rsidP="00CB6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Направление развития</w:t>
            </w:r>
          </w:p>
        </w:tc>
        <w:tc>
          <w:tcPr>
            <w:tcW w:w="308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217B" w:rsidRPr="004119E2" w:rsidRDefault="002C217B" w:rsidP="00CB6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C217B" w:rsidRPr="004119E2" w:rsidTr="00CB6794">
        <w:trPr>
          <w:gridAfter w:val="1"/>
          <w:wAfter w:w="20" w:type="dxa"/>
          <w:trHeight w:val="157"/>
          <w:tblCellSpacing w:w="0" w:type="dxa"/>
        </w:trPr>
        <w:tc>
          <w:tcPr>
            <w:tcW w:w="2331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C217B" w:rsidRPr="004119E2" w:rsidRDefault="002C217B" w:rsidP="00CB67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</w:tcBorders>
            <w:hideMark/>
          </w:tcPr>
          <w:p w:rsidR="002C217B" w:rsidRPr="004119E2" w:rsidRDefault="002C217B" w:rsidP="00CB6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Содержательные характеристики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217B" w:rsidRPr="004119E2" w:rsidRDefault="002F50B9" w:rsidP="002F5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2016-2017</w:t>
            </w:r>
          </w:p>
        </w:tc>
        <w:tc>
          <w:tcPr>
            <w:tcW w:w="992" w:type="dxa"/>
            <w:tcBorders>
              <w:top w:val="single" w:sz="4" w:space="0" w:color="auto"/>
            </w:tcBorders>
            <w:hideMark/>
          </w:tcPr>
          <w:p w:rsidR="002C217B" w:rsidRPr="004119E2" w:rsidRDefault="002C217B" w:rsidP="00CB6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</w:t>
            </w:r>
            <w:r w:rsidR="002F50B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017-2018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217B" w:rsidRPr="004119E2" w:rsidRDefault="002F50B9" w:rsidP="00CB6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2018-2019</w:t>
            </w:r>
          </w:p>
        </w:tc>
      </w:tr>
      <w:tr w:rsidR="002C217B" w:rsidRPr="001D29A9" w:rsidTr="00CB6794">
        <w:trPr>
          <w:gridAfter w:val="1"/>
          <w:wAfter w:w="20" w:type="dxa"/>
          <w:trHeight w:val="3835"/>
          <w:tblCellSpacing w:w="0" w:type="dxa"/>
        </w:trPr>
        <w:tc>
          <w:tcPr>
            <w:tcW w:w="2331" w:type="dxa"/>
            <w:tcBorders>
              <w:top w:val="single" w:sz="4" w:space="0" w:color="auto"/>
              <w:left w:val="single" w:sz="4" w:space="0" w:color="auto"/>
            </w:tcBorders>
            <w:hideMark/>
          </w:tcPr>
          <w:p w:rsidR="002C217B" w:rsidRPr="004119E2" w:rsidRDefault="002C217B" w:rsidP="00CB67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Управление качеством дошкольного образования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</w:tcBorders>
            <w:hideMark/>
          </w:tcPr>
          <w:p w:rsidR="002C217B" w:rsidRPr="00034C8D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C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системы адаптивного образования, реализующего право каждого ребенка на качественное и доступное образование, обеспечивающее равные стартовые возможности для полноценного физического и психического развития детей, как основы их успешного обучения в школе.</w:t>
            </w:r>
          </w:p>
          <w:p w:rsidR="002C217B" w:rsidRPr="00034C8D" w:rsidRDefault="002F50B9" w:rsidP="002F50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Продолжать в</w:t>
            </w:r>
            <w:r w:rsidR="002C217B" w:rsidRPr="00034C8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недрение ФГОС дошкольного образо</w:t>
            </w:r>
            <w:r w:rsidR="002C217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вания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C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Default="002C217B" w:rsidP="00CB67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C217B" w:rsidRDefault="002C217B" w:rsidP="00CB67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</w:tcBorders>
            <w:hideMark/>
          </w:tcPr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Default="002C217B" w:rsidP="00CB67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4119E2" w:rsidRDefault="002C217B" w:rsidP="00CB67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217B" w:rsidRPr="001D29A9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C217B" w:rsidRPr="001D29A9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</w:t>
            </w:r>
          </w:p>
          <w:p w:rsidR="002C217B" w:rsidRPr="001D29A9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C217B" w:rsidRPr="001D29A9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C217B" w:rsidRPr="002C217B" w:rsidRDefault="002C217B" w:rsidP="00CB6794">
            <w:pPr>
              <w:tabs>
                <w:tab w:val="left" w:pos="807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217B" w:rsidRPr="004119E2" w:rsidTr="00CB6794">
        <w:trPr>
          <w:gridAfter w:val="1"/>
          <w:wAfter w:w="20" w:type="dxa"/>
          <w:trHeight w:val="3064"/>
          <w:tblCellSpacing w:w="0" w:type="dxa"/>
        </w:trPr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Программное обеспечение, методики, технологии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2C217B" w:rsidRPr="004119E2" w:rsidRDefault="002C217B" w:rsidP="002F50B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Внедрение инновационных технологий, «порт</w:t>
            </w:r>
            <w:r w:rsidR="002F50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фолио» педагогов</w:t>
            </w: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развитие проектной деятельности.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Default="002C217B" w:rsidP="00CB67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Default="002C217B" w:rsidP="00CB67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4119E2" w:rsidRDefault="002C217B" w:rsidP="00CB67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2C217B" w:rsidRDefault="002F50B9" w:rsidP="002F50B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r w:rsidR="002C2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Pr="001D29A9" w:rsidRDefault="002C217B" w:rsidP="00CB67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17B" w:rsidRPr="001D29A9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C217B" w:rsidRPr="001D29A9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C217B" w:rsidRPr="001D29A9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C217B" w:rsidRPr="001D29A9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C217B" w:rsidRPr="001D29A9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C217B" w:rsidRPr="001D29A9" w:rsidRDefault="002C217B" w:rsidP="00CB67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C217B" w:rsidRPr="004119E2" w:rsidTr="00CB6794">
        <w:trPr>
          <w:gridAfter w:val="1"/>
          <w:wAfter w:w="20" w:type="dxa"/>
          <w:trHeight w:val="1515"/>
          <w:tblCellSpacing w:w="0" w:type="dxa"/>
        </w:trPr>
        <w:tc>
          <w:tcPr>
            <w:tcW w:w="23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Информатизация дошкольного образования</w:t>
            </w:r>
          </w:p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34" w:type="dxa"/>
            <w:tcBorders>
              <w:top w:val="single" w:sz="4" w:space="0" w:color="auto"/>
              <w:right w:val="single" w:sz="4" w:space="0" w:color="auto"/>
            </w:tcBorders>
            <w:hideMark/>
          </w:tcPr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Внедрение информационных технологий  в образовательный и управленческий процесс</w:t>
            </w:r>
          </w:p>
        </w:tc>
        <w:tc>
          <w:tcPr>
            <w:tcW w:w="1098" w:type="dxa"/>
            <w:tcBorders>
              <w:top w:val="single" w:sz="4" w:space="0" w:color="auto"/>
              <w:right w:val="single" w:sz="4" w:space="0" w:color="auto"/>
            </w:tcBorders>
            <w:hideMark/>
          </w:tcPr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hideMark/>
          </w:tcPr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hideMark/>
          </w:tcPr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</w:tr>
      <w:tr w:rsidR="002C217B" w:rsidRPr="004119E2" w:rsidTr="00CB6794">
        <w:trPr>
          <w:gridAfter w:val="1"/>
          <w:wAfter w:w="20" w:type="dxa"/>
          <w:trHeight w:val="1515"/>
          <w:tblCellSpacing w:w="0" w:type="dxa"/>
        </w:trPr>
        <w:tc>
          <w:tcPr>
            <w:tcW w:w="23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Поддержка способных и одаренных детей и педагогов</w:t>
            </w:r>
          </w:p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34" w:type="dxa"/>
            <w:tcBorders>
              <w:top w:val="single" w:sz="4" w:space="0" w:color="auto"/>
              <w:right w:val="single" w:sz="4" w:space="0" w:color="auto"/>
            </w:tcBorders>
            <w:hideMark/>
          </w:tcPr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конкурсах, фестивалях, м</w:t>
            </w:r>
            <w:r w:rsidR="002F50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ероприятиях ДОУ, района</w:t>
            </w:r>
          </w:p>
        </w:tc>
        <w:tc>
          <w:tcPr>
            <w:tcW w:w="1098" w:type="dxa"/>
            <w:tcBorders>
              <w:top w:val="single" w:sz="4" w:space="0" w:color="auto"/>
              <w:right w:val="single" w:sz="4" w:space="0" w:color="auto"/>
            </w:tcBorders>
            <w:hideMark/>
          </w:tcPr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hideMark/>
          </w:tcPr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hideMark/>
          </w:tcPr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</w:tr>
      <w:tr w:rsidR="002C217B" w:rsidRPr="004119E2" w:rsidTr="00CB6794">
        <w:trPr>
          <w:gridAfter w:val="1"/>
          <w:wAfter w:w="20" w:type="dxa"/>
          <w:trHeight w:val="2117"/>
          <w:tblCellSpacing w:w="0" w:type="dxa"/>
        </w:trPr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Здоровьесберегающие технологии</w:t>
            </w:r>
          </w:p>
        </w:tc>
        <w:tc>
          <w:tcPr>
            <w:tcW w:w="3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Расширение спектра предоставляемых оздоровительных услуг, валеологическое образование семьи, формирование культуры здорового образа жизни</w:t>
            </w:r>
          </w:p>
        </w:tc>
        <w:tc>
          <w:tcPr>
            <w:tcW w:w="10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Default="002C217B" w:rsidP="00CB67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4119E2" w:rsidRDefault="002C217B" w:rsidP="00CB67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</w:tr>
      <w:tr w:rsidR="002C217B" w:rsidRPr="004119E2" w:rsidTr="00CB6794">
        <w:trPr>
          <w:gridAfter w:val="1"/>
          <w:wAfter w:w="20" w:type="dxa"/>
          <w:trHeight w:val="1498"/>
          <w:tblCellSpacing w:w="0" w:type="dxa"/>
        </w:trPr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Безопасность</w:t>
            </w:r>
          </w:p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образовательного процесса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Укрепление материально-технической базы детского сада</w:t>
            </w:r>
          </w:p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Построение динамичной, развивающей среды</w:t>
            </w:r>
          </w:p>
        </w:tc>
        <w:tc>
          <w:tcPr>
            <w:tcW w:w="10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</w:tr>
      <w:tr w:rsidR="002C217B" w:rsidRPr="004119E2" w:rsidTr="00CB6794">
        <w:trPr>
          <w:gridAfter w:val="1"/>
          <w:wAfter w:w="20" w:type="dxa"/>
          <w:trHeight w:val="1223"/>
          <w:tblCellSpacing w:w="0" w:type="dxa"/>
        </w:trPr>
        <w:tc>
          <w:tcPr>
            <w:tcW w:w="2331" w:type="dxa"/>
            <w:tcBorders>
              <w:top w:val="single" w:sz="4" w:space="0" w:color="auto"/>
              <w:left w:val="single" w:sz="4" w:space="0" w:color="auto"/>
            </w:tcBorders>
            <w:hideMark/>
          </w:tcPr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Кадровая политика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217B" w:rsidRPr="004119E2" w:rsidRDefault="002C217B" w:rsidP="002F50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професси</w:t>
            </w:r>
            <w:r w:rsidR="002F50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онального мастерства педагогов</w:t>
            </w:r>
          </w:p>
        </w:tc>
        <w:tc>
          <w:tcPr>
            <w:tcW w:w="1098" w:type="dxa"/>
            <w:tcBorders>
              <w:top w:val="single" w:sz="4" w:space="0" w:color="auto"/>
              <w:right w:val="single" w:sz="4" w:space="0" w:color="auto"/>
            </w:tcBorders>
            <w:hideMark/>
          </w:tcPr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</w:tcBorders>
            <w:hideMark/>
          </w:tcPr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Default="002C217B" w:rsidP="00CB67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4119E2" w:rsidRDefault="002C217B" w:rsidP="00CB67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B6794" w:rsidRDefault="00CB6794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217B" w:rsidRPr="004119E2" w:rsidTr="00CB6794">
        <w:trPr>
          <w:gridAfter w:val="1"/>
          <w:wAfter w:w="20" w:type="dxa"/>
          <w:trHeight w:val="157"/>
          <w:tblCellSpacing w:w="0" w:type="dxa"/>
        </w:trPr>
        <w:tc>
          <w:tcPr>
            <w:tcW w:w="2331" w:type="dxa"/>
            <w:tcBorders>
              <w:top w:val="single" w:sz="4" w:space="0" w:color="auto"/>
              <w:left w:val="single" w:sz="4" w:space="0" w:color="auto"/>
            </w:tcBorders>
            <w:hideMark/>
          </w:tcPr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Государственно-общественное самоуправление</w:t>
            </w:r>
          </w:p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217B" w:rsidRPr="004119E2" w:rsidRDefault="002C217B" w:rsidP="002F50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Усиление роли родителей и признание за ними права участия при решении важнейших вопросов обеспечения образовательного процесса («Попечительский</w:t>
            </w:r>
            <w:r w:rsidR="002F50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Совет», «Родительский комитет»</w:t>
            </w: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098" w:type="dxa"/>
            <w:tcBorders>
              <w:top w:val="single" w:sz="4" w:space="0" w:color="auto"/>
              <w:right w:val="single" w:sz="4" w:space="0" w:color="auto"/>
            </w:tcBorders>
            <w:hideMark/>
          </w:tcPr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</w:tcBorders>
            <w:hideMark/>
          </w:tcPr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217B" w:rsidRPr="004119E2" w:rsidTr="00CB6794">
        <w:trPr>
          <w:trHeight w:val="1820"/>
          <w:tblCellSpacing w:w="0" w:type="dxa"/>
        </w:trPr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Организации-партнеры</w:t>
            </w:r>
          </w:p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(во всех Целевых программах)</w:t>
            </w:r>
          </w:p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1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Расширение связей с учреждениями образования, культуры, здравоохранения, общественными организациями</w:t>
            </w:r>
          </w:p>
        </w:tc>
        <w:tc>
          <w:tcPr>
            <w:tcW w:w="10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Default="002C217B" w:rsidP="00CB67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tcBorders>
              <w:bottom w:val="single" w:sz="4" w:space="0" w:color="auto"/>
            </w:tcBorders>
          </w:tcPr>
          <w:p w:rsidR="002C217B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4119E2" w:rsidRDefault="002C217B" w:rsidP="00CB67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775C2" w:rsidRPr="004119E2" w:rsidRDefault="00A775C2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C217B" w:rsidRDefault="002C217B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C217B" w:rsidRDefault="002C217B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C217B" w:rsidRDefault="002C217B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C217B" w:rsidRDefault="002C217B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C217B" w:rsidRDefault="002C217B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C217B" w:rsidRDefault="002C217B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C217B" w:rsidRDefault="002C217B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C217B" w:rsidRDefault="002C217B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C217B" w:rsidRDefault="002C217B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C217B" w:rsidRDefault="002C217B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C217B" w:rsidRDefault="002C217B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84A92" w:rsidRDefault="00D84A92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84A92" w:rsidRDefault="00D84A92" w:rsidP="00CB67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84A92" w:rsidRDefault="00D84A92" w:rsidP="00CB67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84A92" w:rsidRDefault="00D84A92" w:rsidP="00CB67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84A92" w:rsidRDefault="00D84A92" w:rsidP="00CB67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84A92" w:rsidRDefault="00D84A92" w:rsidP="00CB67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84A92" w:rsidRDefault="00D84A92" w:rsidP="00CB67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84A92" w:rsidRDefault="00D84A92" w:rsidP="00CB67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84A92" w:rsidRDefault="00D84A92" w:rsidP="00CB67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84A92" w:rsidRDefault="00D84A92" w:rsidP="00CB67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84A92" w:rsidRDefault="00D84A92" w:rsidP="00CB67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84A92" w:rsidRDefault="00D84A92" w:rsidP="00CB67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50B9" w:rsidRDefault="002F50B9" w:rsidP="00CB67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50B9" w:rsidRDefault="002F50B9" w:rsidP="00CB67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50B9" w:rsidRDefault="002F50B9" w:rsidP="00CB67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50B9" w:rsidRDefault="002F50B9" w:rsidP="00CB67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50B9" w:rsidRDefault="002F50B9" w:rsidP="00CB67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775C2" w:rsidRPr="00A775C2" w:rsidRDefault="00425A8F" w:rsidP="00CB67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3.3</w:t>
      </w:r>
      <w:r w:rsidR="00CF05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Пути </w:t>
      </w:r>
      <w:r w:rsidR="00244B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этапы </w:t>
      </w:r>
      <w:r w:rsidR="00CF05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достижения целей и задач.</w:t>
      </w:r>
      <w:r w:rsidR="00A775C2" w:rsidRPr="00A775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 </w:t>
      </w:r>
    </w:p>
    <w:p w:rsidR="00A775C2" w:rsidRPr="00A775C2" w:rsidRDefault="00CF0534" w:rsidP="00CB679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1 этап - с</w:t>
      </w:r>
      <w:r w:rsidR="00A775C2" w:rsidRPr="00A775C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оздан</w:t>
      </w:r>
      <w:r w:rsidR="009947B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ие адаптивной системы управления</w:t>
      </w:r>
      <w:r w:rsidR="00A775C2" w:rsidRPr="00A775C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ДОУ</w:t>
      </w:r>
    </w:p>
    <w:p w:rsidR="00A775C2" w:rsidRPr="00A775C2" w:rsidRDefault="00A775C2" w:rsidP="007148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5C2">
        <w:rPr>
          <w:rFonts w:ascii="Times New Roman" w:hAnsi="Times New Roman" w:cs="Times New Roman"/>
          <w:sz w:val="28"/>
          <w:szCs w:val="28"/>
        </w:rPr>
        <w:t>Современная образовательная ситуация в России характеризуется противопоставлением требований к непрерывности, прогрессивности и адаптивности образовательного процесса и профессиональной мобильности специалистов, которые его осуществляют.</w:t>
      </w:r>
    </w:p>
    <w:p w:rsidR="00D84A92" w:rsidRDefault="00D84A9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4A92" w:rsidRDefault="00D84A9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4A92" w:rsidRDefault="00D84A9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75C2" w:rsidRPr="00A775C2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Практическая деятельность органов управления образованием и самих дошкольных учреждений сегодня изобилует разнообразными попытками создания условий для самоопределения и самореализации детей.</w:t>
      </w:r>
    </w:p>
    <w:p w:rsidR="00D84A92" w:rsidRDefault="00A775C2" w:rsidP="00A775C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7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Нужны новые подходы к управлению, они становятся той движущей силой, которая может перевести дошкольное учреждение из функционирующего в развивающееся. </w:t>
      </w:r>
      <w:r w:rsidRPr="00A775C2">
        <w:rPr>
          <w:rFonts w:ascii="Times New Roman" w:hAnsi="Times New Roman" w:cs="Times New Roman"/>
          <w:color w:val="000000"/>
          <w:sz w:val="28"/>
          <w:szCs w:val="28"/>
        </w:rPr>
        <w:t xml:space="preserve">Система управления ДОУ может функционировать только тогда, когда все ее составные звенья отвечают требованиям сегодняшнего дня. </w:t>
      </w:r>
      <w:r w:rsidR="00D84A92">
        <w:rPr>
          <w:rFonts w:ascii="Times New Roman" w:hAnsi="Times New Roman" w:cs="Times New Roman"/>
          <w:color w:val="000000"/>
          <w:sz w:val="28"/>
          <w:szCs w:val="28"/>
        </w:rPr>
        <w:t xml:space="preserve"> Сохранение и укрепление здоровья будет тогда иметь положительные результаты, если будет системный и индивидуальный  подход в образовании.</w:t>
      </w:r>
    </w:p>
    <w:p w:rsidR="00A775C2" w:rsidRPr="00A775C2" w:rsidRDefault="00D84A92" w:rsidP="00D84A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775C2" w:rsidRPr="00A775C2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Управление станет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также </w:t>
      </w:r>
      <w:r w:rsidR="00A775C2" w:rsidRPr="00A775C2">
        <w:rPr>
          <w:rFonts w:ascii="Times New Roman" w:hAnsi="Times New Roman" w:cs="Times New Roman"/>
          <w:color w:val="000000"/>
          <w:sz w:val="28"/>
          <w:szCs w:val="28"/>
        </w:rPr>
        <w:t xml:space="preserve">эффективнее, если руководитель будет целенаправленно совершенствовать себя </w:t>
      </w:r>
      <w:r>
        <w:rPr>
          <w:rFonts w:ascii="Times New Roman" w:hAnsi="Times New Roman" w:cs="Times New Roman"/>
          <w:color w:val="000000"/>
          <w:sz w:val="28"/>
          <w:szCs w:val="28"/>
        </w:rPr>
        <w:t>и параллельно своих сотрудников</w:t>
      </w:r>
      <w:r w:rsidR="00A775C2" w:rsidRPr="00A775C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775C2" w:rsidRPr="00A775C2" w:rsidRDefault="00A775C2" w:rsidP="00A775C2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2F5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A77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сновные принципы, лежащие в основе деятельности дошкольного учреждения. </w:t>
      </w:r>
    </w:p>
    <w:p w:rsidR="00A775C2" w:rsidRPr="00A775C2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         Демократизация.</w:t>
      </w:r>
      <w:r w:rsidRPr="00A77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Этот принцип предполагает распределение прав, полномочий и ответственности между всеми участниками процесса управления.</w:t>
      </w:r>
    </w:p>
    <w:p w:rsidR="00D84A92" w:rsidRPr="00A775C2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Pr="00A775C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Гуманизация.</w:t>
      </w:r>
      <w:r w:rsidRPr="00A77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Она обеспечивает равнодоступный для каждой личности выбор уровня, качества, направленности образования, способа, характера и формы его получения, удовлетворения культурно-образовательных потребностей в соответствии с индивидуальными ценностными ориентациями, переориентация учебного процесса на личность ребенка. </w:t>
      </w:r>
    </w:p>
    <w:p w:rsidR="00A775C2" w:rsidRPr="00A775C2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D84A9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Индивидуализация. </w:t>
      </w:r>
      <w:r w:rsidR="00D84A92" w:rsidRPr="00D84A9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Это индивидуальный подход к разным детям, учитывающий их особенности</w:t>
      </w:r>
      <w:r w:rsidR="00D84A9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</w:p>
    <w:p w:rsidR="00A775C2" w:rsidRPr="00A775C2" w:rsidRDefault="00A775C2" w:rsidP="00A775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Открытость образования,</w:t>
      </w:r>
      <w:r w:rsidRPr="00A77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 есть представление возможности как непрерывного образования в различных формах, так и общего образования на любой ступени, любом уровне</w:t>
      </w:r>
      <w:r w:rsidR="002F5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775C2" w:rsidRPr="00A775C2" w:rsidRDefault="00A775C2" w:rsidP="00A775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Стандартизация</w:t>
      </w:r>
      <w:r w:rsidRPr="00A77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Этот принцип предполагает соблюдение федеральных стандартов качества образования, введение региональных стандартов, учитывающих национальные и другие особенности региона.</w:t>
      </w:r>
    </w:p>
    <w:p w:rsidR="00A775C2" w:rsidRDefault="00A775C2" w:rsidP="00A775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эти принципы становятся руководством к действию в развивающемся дошкольном учреждении. При этом </w:t>
      </w:r>
      <w:r w:rsidRPr="00A775C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основная функция современного детского сада </w:t>
      </w:r>
      <w:r w:rsidRPr="00A77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целенаправленная социализация личности: введение ее в мир природных и человеческих связей и отношений, «погружение» в человеческую материальную и духовную культуру посредством передачи лучших образцов, способов и норм поведения во всех сферах жизнедеятельности.</w:t>
      </w:r>
      <w:r w:rsidR="001D2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148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Опираясь на выше сказанное отсюда вытекает план мероприятий на:</w:t>
      </w:r>
    </w:p>
    <w:p w:rsidR="00D84A92" w:rsidRDefault="00D84A92" w:rsidP="00CF053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D84A92" w:rsidRDefault="00D84A92" w:rsidP="00CF053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CF0534" w:rsidRPr="0071480B" w:rsidRDefault="002F50B9" w:rsidP="00CF053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2016-2019</w:t>
      </w:r>
      <w:r w:rsidR="00CF0534" w:rsidRPr="0071480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год</w:t>
      </w:r>
    </w:p>
    <w:tbl>
      <w:tblPr>
        <w:tblW w:w="91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170"/>
        <w:gridCol w:w="5428"/>
        <w:gridCol w:w="1560"/>
      </w:tblGrid>
      <w:tr w:rsidR="004B62BD" w:rsidRPr="00B657DD" w:rsidTr="0071480B">
        <w:trPr>
          <w:trHeight w:val="1058"/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57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Направления </w:t>
            </w: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57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Мероприятия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57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Ответственные </w:t>
            </w:r>
          </w:p>
        </w:tc>
      </w:tr>
      <w:tr w:rsidR="0071480B" w:rsidRPr="00B657DD" w:rsidTr="0005271B">
        <w:trPr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80B" w:rsidRPr="00842F7F" w:rsidRDefault="00842F7F" w:rsidP="00842F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  <w:r w:rsidR="0071480B" w:rsidRPr="00842F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Финансовое, материально – техническое </w:t>
            </w:r>
            <w:r w:rsidR="00B657DD" w:rsidRPr="00842F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 нормативно-правовое</w:t>
            </w:r>
          </w:p>
          <w:p w:rsidR="0071480B" w:rsidRPr="00B657DD" w:rsidRDefault="0071480B" w:rsidP="007148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57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обеспечение.</w:t>
            </w:r>
          </w:p>
          <w:p w:rsidR="0071480B" w:rsidRPr="00B657DD" w:rsidRDefault="0071480B" w:rsidP="007148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финансово- технической базы с привлечением спонсорской помощи и бюджетных средств.</w:t>
            </w:r>
          </w:p>
          <w:p w:rsidR="0071480B" w:rsidRPr="00B657DD" w:rsidRDefault="0071480B" w:rsidP="00714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57D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подготовительный</w:t>
            </w: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DD" w:rsidRPr="00B657DD" w:rsidRDefault="0071480B" w:rsidP="00B657D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80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привести нормативно-правовые документы ДОУ в соответствие  </w:t>
            </w:r>
            <w:r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 государственными</w:t>
            </w:r>
            <w:r w:rsidRPr="0071480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244BC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стандартами</w:t>
            </w:r>
            <w:r w:rsidRPr="0071480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  <w:r w:rsidR="00B657D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657DD" w:rsidRPr="00B657DD" w:rsidRDefault="00B657DD" w:rsidP="00B657D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провести анализ материально-технической базы ДОУ </w:t>
            </w:r>
          </w:p>
          <w:p w:rsidR="00B657DD" w:rsidRPr="00B657DD" w:rsidRDefault="00B657DD" w:rsidP="00B657D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наличных и дополнительных ресурсов;</w:t>
            </w:r>
          </w:p>
          <w:p w:rsidR="0071480B" w:rsidRPr="0071480B" w:rsidRDefault="0071480B" w:rsidP="00B657D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80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создать условия для осуществления образовательного и оздоровительного процессов в соответствии с требованиями </w:t>
            </w:r>
            <w:r w:rsidRPr="0071480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</w:t>
            </w:r>
            <w:r w:rsidRPr="007148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</w:t>
            </w:r>
            <w:r w:rsidRPr="0071480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условиям реализации основной общеобразовательной программы дошкольного образования. </w:t>
            </w:r>
          </w:p>
          <w:p w:rsidR="0071480B" w:rsidRPr="0071480B" w:rsidRDefault="0071480B" w:rsidP="0071480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1480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Требования:</w:t>
            </w:r>
          </w:p>
          <w:p w:rsidR="0071480B" w:rsidRPr="0071480B" w:rsidRDefault="0071480B" w:rsidP="0071480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1480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к кадровому обеспечению;</w:t>
            </w:r>
          </w:p>
          <w:p w:rsidR="0071480B" w:rsidRPr="0071480B" w:rsidRDefault="0071480B" w:rsidP="0071480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1480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материально-техническому обеспечению;</w:t>
            </w:r>
          </w:p>
          <w:p w:rsidR="0071480B" w:rsidRPr="0071480B" w:rsidRDefault="0071480B" w:rsidP="0071480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1480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учебно-материальному обеспечению;</w:t>
            </w:r>
          </w:p>
          <w:p w:rsidR="0071480B" w:rsidRPr="0071480B" w:rsidRDefault="0071480B" w:rsidP="0071480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1480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к медико-социальному обеспечению;</w:t>
            </w:r>
          </w:p>
          <w:p w:rsidR="0071480B" w:rsidRPr="0071480B" w:rsidRDefault="0071480B" w:rsidP="0071480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1480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к информационно-методическому обеспечению;</w:t>
            </w:r>
          </w:p>
          <w:p w:rsidR="0071480B" w:rsidRPr="0071480B" w:rsidRDefault="0071480B" w:rsidP="0071480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1480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к финансовому обеспечению.</w:t>
            </w:r>
          </w:p>
          <w:p w:rsidR="0071480B" w:rsidRPr="00B657DD" w:rsidRDefault="0071480B" w:rsidP="007148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80B" w:rsidRPr="00B657DD" w:rsidRDefault="0071480B" w:rsidP="00714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 ДОУ</w:t>
            </w:r>
          </w:p>
        </w:tc>
      </w:tr>
      <w:tr w:rsidR="004B62BD" w:rsidRPr="00B657DD" w:rsidTr="0005271B">
        <w:trPr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B657DD" w:rsidRDefault="00842F7F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  <w:r w:rsidR="004B62BD" w:rsidRPr="00B657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Информационное обеспечение программы.</w:t>
            </w: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и анализ информации (анкеты, срезы, тесты)</w:t>
            </w: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B657DD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4B62B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пределение социального заказа родителей (анкета «Что вы ждете от детского сада?»)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4B62BD" w:rsidRPr="00B657DD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4B62B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заимодействия:</w:t>
            </w:r>
          </w:p>
          <w:p w:rsidR="004B62BD" w:rsidRPr="00B657DD" w:rsidRDefault="00640E42" w:rsidP="004B62BD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4B62B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оспитатель и ребенок, воспитатель и родитель, ребенок и ребенок (анкетирование, тестирование, сбор информации):</w:t>
            </w:r>
          </w:p>
          <w:p w:rsidR="004B62BD" w:rsidRPr="00B657DD" w:rsidRDefault="00640E42" w:rsidP="004B62BD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4B62B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нкета « Оценка работы педагога»</w:t>
            </w:r>
            <w:r w:rsidR="00B657D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B657DD" w:rsidRPr="00B657DD" w:rsidRDefault="00244BC9" w:rsidP="004B62BD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B657D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азвитие  сайта ДОУ (выход на обратную связь)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  ДОУ.</w:t>
            </w: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Воспитатели </w:t>
            </w:r>
          </w:p>
        </w:tc>
      </w:tr>
      <w:tr w:rsidR="004B62BD" w:rsidRPr="00B657DD" w:rsidTr="0005271B">
        <w:trPr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B657DD" w:rsidRDefault="00842F7F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  <w:r w:rsidR="004B62BD" w:rsidRPr="00B657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Работа с кадрами. </w:t>
            </w: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B62BD" w:rsidRPr="00B657DD" w:rsidRDefault="004B62BD" w:rsidP="004B62BD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DD" w:rsidRPr="00B657DD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пределение должностных инструкций;</w:t>
            </w:r>
          </w:p>
          <w:p w:rsidR="004B62BD" w:rsidRPr="00B657DD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азработать план</w:t>
            </w:r>
            <w:r w:rsidR="004B62B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повышению профессиона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льного мастерства педагогов ДОУ;</w:t>
            </w:r>
          </w:p>
          <w:p w:rsidR="004B62BD" w:rsidRPr="00B657DD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одействовать работе</w:t>
            </w:r>
            <w:r w:rsidR="004B62B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педагогов по разработке базисных направлений работы (по физическому  воспитанию, социально-психологическому сопровождению, нравственно – патриотическому воспитанию)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="004B62B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B62BD" w:rsidRPr="00B657DD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4B62B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азработка и утверждение образовательной программы</w:t>
            </w:r>
            <w:r w:rsid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4B62BD" w:rsidRPr="00B657DD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4B62B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рг</w:t>
            </w:r>
            <w:r w:rsidR="006975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анизация консультаций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запросам;</w:t>
            </w:r>
          </w:p>
          <w:p w:rsidR="004B62BD" w:rsidRPr="00B657DD" w:rsidRDefault="00640E42" w:rsidP="00B657D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4B62B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рганизация  кружковой работы </w:t>
            </w:r>
            <w:r w:rsid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согласно образовательной программе.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  ДОУ.</w:t>
            </w: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4B62BD" w:rsidRPr="00B657DD" w:rsidTr="00CB6794">
        <w:trPr>
          <w:trHeight w:val="2435"/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B657DD" w:rsidRDefault="00842F7F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4.</w:t>
            </w:r>
            <w:r w:rsidR="004B62BD" w:rsidRPr="00B657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Методическое обеспечение программы.</w:t>
            </w: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794" w:rsidRDefault="004B62BD" w:rsidP="004B62BD">
            <w:pPr>
              <w:widowControl w:val="0"/>
              <w:numPr>
                <w:ilvl w:val="0"/>
                <w:numId w:val="9"/>
              </w:num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7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Основная общеобразовательная программа дошкольного образования</w:t>
            </w:r>
            <w:r w:rsidR="008457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CB67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</w:p>
          <w:p w:rsidR="004B62BD" w:rsidRPr="00CB6794" w:rsidRDefault="004B62BD" w:rsidP="00845752">
            <w:pPr>
              <w:widowControl w:val="0"/>
              <w:numPr>
                <w:ilvl w:val="0"/>
                <w:numId w:val="9"/>
              </w:num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8457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Коррекционная </w:t>
            </w:r>
            <w:r w:rsidR="009947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программа «Устранение общего недоразвития речи у детей дошкольного возраста» под ред. Т.Б. Филичевой, Г.В. Тумановой.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B657DD" w:rsidRDefault="00845752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воспитатель</w:t>
            </w: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62BD" w:rsidRPr="00B657DD" w:rsidTr="0005271B">
        <w:trPr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B657DD" w:rsidRDefault="00842F7F" w:rsidP="004B62BD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</w:t>
            </w:r>
            <w:r w:rsidR="004B62BD" w:rsidRPr="00B657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Совершенствование профессиональной подготовки педагогов</w:t>
            </w: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9A9" w:rsidRPr="00B657DD" w:rsidRDefault="001D29A9" w:rsidP="001D29A9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бучение на вариативных (тематических, образовательных) курсах, курсах повышения квалификации;</w:t>
            </w:r>
          </w:p>
          <w:p w:rsidR="004B62BD" w:rsidRPr="00B657DD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4B62B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казание дифференцированной помощи педагогам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4B62BD" w:rsidRPr="00B657DD" w:rsidRDefault="00640E42" w:rsidP="00CB6794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4B62B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азработка творческой группой проек</w:t>
            </w:r>
            <w:r w:rsidR="00CB67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по физкультурно-</w:t>
            </w:r>
            <w:r w:rsidR="004B62B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оздоровительной работе с д</w:t>
            </w:r>
            <w:r w:rsidR="00CB67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етьми; схемы (план) организации образовательного процесса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62BD" w:rsidRPr="00B657DD" w:rsidTr="0005271B">
        <w:trPr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B657DD" w:rsidRDefault="00842F7F" w:rsidP="004B62BD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6.</w:t>
            </w:r>
            <w:r w:rsidR="004B62BD" w:rsidRPr="00B657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Работа с детьми</w:t>
            </w:r>
          </w:p>
          <w:p w:rsidR="004B62BD" w:rsidRPr="00B657DD" w:rsidRDefault="004B62BD" w:rsidP="00CB67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Повышать качество образовательной работы.</w:t>
            </w: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640E42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4B62B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пределение уровня развития и здоровья каждого ребенка - разработка и организация </w:t>
            </w:r>
            <w:r w:rsidR="004B62BD"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комплексной диагностики;</w:t>
            </w:r>
          </w:p>
          <w:p w:rsidR="00640E42" w:rsidRPr="00640E42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640E4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беспечение режимов пребывания  воспитанников в ДОУ с учётом их индивидуальных особенностей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4B62BD" w:rsidRPr="00CB6794" w:rsidRDefault="00640E42" w:rsidP="00CB6794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4B62BD"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оздание предметно-игровой среды, соответствующей потребностям ребенка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B657DD" w:rsidRDefault="00CB6794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групп</w:t>
            </w: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62BD" w:rsidRPr="00B657DD" w:rsidTr="0005271B">
        <w:trPr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B657DD" w:rsidRDefault="00842F7F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</w:t>
            </w:r>
            <w:r w:rsidR="004B62BD" w:rsidRPr="00B657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 с семьей.</w:t>
            </w:r>
          </w:p>
          <w:p w:rsidR="004B62BD" w:rsidRPr="00B657DD" w:rsidRDefault="004B62BD" w:rsidP="0005271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657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Поиск, развитие педагогического сотрудничества.</w:t>
            </w: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B657DD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4B62B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остоянно</w:t>
            </w:r>
            <w:r w:rsidR="009947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знакомство</w:t>
            </w:r>
            <w:r w:rsidR="004B62B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родите</w:t>
            </w:r>
            <w:r w:rsidR="00CB67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лей с результатами </w:t>
            </w:r>
            <w:r w:rsidR="004B62B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образовательного процесса на родительских собраниях, групповых консул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ьтациях, индивидуальных беседах;</w:t>
            </w:r>
          </w:p>
          <w:p w:rsidR="004B62BD" w:rsidRPr="00B657DD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9947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азнообразие форм</w:t>
            </w:r>
            <w:r w:rsidR="004B62B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работы с родителями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697575" w:rsidRDefault="004B62BD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</w:t>
            </w:r>
            <w:r w:rsid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астие в общих мероприятиях ДОУ;</w:t>
            </w:r>
          </w:p>
          <w:p w:rsidR="004B62BD" w:rsidRPr="00CB6794" w:rsidRDefault="004B62BD" w:rsidP="00CB6794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и активизация роли родительского комитета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B657DD" w:rsidRDefault="00697575" w:rsidP="00697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4B62B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аведующая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ДОУ</w:t>
            </w:r>
            <w:r w:rsidR="004B62B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Воспитатели групп, </w:t>
            </w:r>
          </w:p>
        </w:tc>
      </w:tr>
      <w:tr w:rsidR="004B62BD" w:rsidRPr="00B657DD" w:rsidTr="0005271B">
        <w:trPr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B657DD" w:rsidRDefault="00842F7F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8.</w:t>
            </w:r>
            <w:r w:rsidR="004B62BD" w:rsidRPr="00B657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Наблюдение и анализ регулирования и выполнения программы</w:t>
            </w:r>
            <w:r w:rsidR="004B62B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Совершенствовать систему контроля.</w:t>
            </w: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B657DD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4B62B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дведение итогов работы  1 этапа;</w:t>
            </w:r>
          </w:p>
          <w:p w:rsidR="004B62BD" w:rsidRPr="00B657DD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4B62B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одготовка содержания следующего этапа реализации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4B62BD" w:rsidRPr="00B657DD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4B62B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CB67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зработка алгоритмов  контрольно-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диагностической деятельности;</w:t>
            </w:r>
          </w:p>
          <w:p w:rsidR="004B62BD" w:rsidRPr="00B657DD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4B62B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оставление схемы единого </w:t>
            </w:r>
            <w:r w:rsidR="006975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должностного </w:t>
            </w:r>
            <w:r w:rsidR="004B62B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контроля в ДОУ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="004B62B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B62BD" w:rsidRPr="00B657DD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4B62BD"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азработка схемы дифференцированной помощи и контроля работы педагогов.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Заведующая, инициативная группа</w:t>
            </w: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2BD" w:rsidRPr="00B657DD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B3E90" w:rsidRDefault="00CB3E90" w:rsidP="00CF053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CF0534" w:rsidRPr="00CF0534" w:rsidRDefault="00CF0534" w:rsidP="00CF053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2 этап – у</w:t>
      </w:r>
      <w:r w:rsidRPr="00CF053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правление ка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чеством дошкольного образования</w:t>
      </w:r>
    </w:p>
    <w:p w:rsidR="00CF0534" w:rsidRPr="00CF0534" w:rsidRDefault="00697575" w:rsidP="00640E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="00CF0534" w:rsidRPr="00CF05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аличие противоречий между содержанием современного педагогического образования и требованиями предъявляемыми социумом к личности и уровню профессиональной компетентности педагога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создаёт проблему в управлении качеством образования. </w:t>
      </w:r>
      <w:r w:rsidR="00CF0534" w:rsidRPr="00CF05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Необходимость разработки мероприятий, направленных на повышение квалификации педагогов в работе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с разновозрастным коллективом </w:t>
      </w:r>
      <w:r w:rsidR="00CF0534" w:rsidRPr="00CF05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дет</w:t>
      </w:r>
      <w:r w:rsidR="00244B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ей,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вовлечение в совместную продуктивную деятельность родителей</w:t>
      </w:r>
      <w:r w:rsidR="00244B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введение мониторинга за воспитательным процессами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становиться приоритетн</w:t>
      </w:r>
      <w:r w:rsidR="008457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ыми направлениями работы на 2016 – 2019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год. </w:t>
      </w:r>
    </w:p>
    <w:p w:rsidR="00CF0534" w:rsidRPr="00CF0534" w:rsidRDefault="00CF0534" w:rsidP="00CF053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B679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F05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Создание условий для участия всех заинтересованных субъектов в управлении качеством образования в ДОУ.</w:t>
      </w:r>
    </w:p>
    <w:p w:rsidR="00CF0534" w:rsidRPr="00CF0534" w:rsidRDefault="00CF0534" w:rsidP="00CF053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05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Соответствие уровня и качества подготовки выпускников ДОУ требованиям государственных образовательных стандартов.</w:t>
      </w:r>
    </w:p>
    <w:p w:rsidR="00CF0534" w:rsidRPr="00CB6794" w:rsidRDefault="00CF0534" w:rsidP="00CF053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CB679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Задачи:</w:t>
      </w:r>
    </w:p>
    <w:p w:rsidR="00CF0534" w:rsidRPr="00CF0534" w:rsidRDefault="00CF0534" w:rsidP="00CF0534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05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Организовать эффективное взаимодействие  всех педагогов и специалистов ДОУ для выполнения требований по созданию условий осуществления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воспитательного</w:t>
      </w:r>
      <w:r w:rsidRPr="00CF05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процесса.</w:t>
      </w:r>
    </w:p>
    <w:p w:rsidR="00CF0534" w:rsidRDefault="00CF0534" w:rsidP="00CF0534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05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Организовать эффективное взаимодействие педагогического коллектива для выполнения требований к содержанию образовательного процесса.</w:t>
      </w:r>
    </w:p>
    <w:p w:rsidR="00244BC9" w:rsidRPr="00CF0534" w:rsidRDefault="00244BC9" w:rsidP="00CF0534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Осуществлять мониторинг образовательного процесса. </w:t>
      </w:r>
    </w:p>
    <w:p w:rsidR="00CF0534" w:rsidRPr="00CB6794" w:rsidRDefault="00845752" w:rsidP="00CF0534">
      <w:pPr>
        <w:spacing w:before="100" w:beforeAutospacing="1" w:after="100" w:afterAutospacing="1" w:line="240" w:lineRule="auto"/>
        <w:ind w:firstLine="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2016-2017</w:t>
      </w:r>
      <w:r w:rsidR="00CB67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</w:p>
    <w:tbl>
      <w:tblPr>
        <w:tblW w:w="862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25"/>
        <w:gridCol w:w="2782"/>
        <w:gridCol w:w="3559"/>
        <w:gridCol w:w="1761"/>
      </w:tblGrid>
      <w:tr w:rsidR="00CF0534" w:rsidRPr="00640E42" w:rsidTr="000E797D">
        <w:trPr>
          <w:tblCellSpacing w:w="0" w:type="dxa"/>
          <w:jc w:val="center"/>
        </w:trPr>
        <w:tc>
          <w:tcPr>
            <w:tcW w:w="5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640E42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E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640E42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Направления</w:t>
            </w:r>
          </w:p>
        </w:tc>
        <w:tc>
          <w:tcPr>
            <w:tcW w:w="53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640E42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534" w:rsidRPr="00640E42" w:rsidTr="000E797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534" w:rsidRPr="00640E42" w:rsidRDefault="00CF0534" w:rsidP="00C72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534" w:rsidRPr="00640E42" w:rsidRDefault="00CF0534" w:rsidP="00C72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640E42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E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640E42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E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Исполнители</w:t>
            </w:r>
          </w:p>
        </w:tc>
      </w:tr>
      <w:tr w:rsidR="00CF0534" w:rsidRPr="00640E42" w:rsidTr="000E797D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640E42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640E42" w:rsidRDefault="00CF0534" w:rsidP="00CF0534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40E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Работа с детьми</w:t>
            </w:r>
          </w:p>
          <w:p w:rsidR="00CF0534" w:rsidRPr="00640E42" w:rsidRDefault="00CF0534" w:rsidP="00CB6794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Повышать качество образовательной работы.</w:t>
            </w:r>
          </w:p>
        </w:tc>
        <w:tc>
          <w:tcPr>
            <w:tcW w:w="3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640E42" w:rsidRDefault="0005271B" w:rsidP="000E797D">
            <w:pPr>
              <w:spacing w:after="0" w:line="240" w:lineRule="auto"/>
              <w:ind w:left="283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561182"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мероприятий по а</w:t>
            </w:r>
            <w:r w:rsidR="00CF0534"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даптации будущих воспитанников ДОУ</w:t>
            </w:r>
            <w:r w:rsidR="00D94246"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94246" w:rsidRPr="00640E42" w:rsidRDefault="00561182" w:rsidP="00D94246">
            <w:pPr>
              <w:tabs>
                <w:tab w:val="left" w:pos="0"/>
                <w:tab w:val="left" w:pos="252"/>
              </w:tabs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640E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в</w:t>
            </w:r>
            <w:r w:rsidR="00D94246" w:rsidRPr="00640E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вести в работу с детьми  эффективные  технологии  (здоровьесохраняющие, здоровьеукрепляющие в гармоничном сочетании с педагогическими технологиями);</w:t>
            </w:r>
          </w:p>
          <w:p w:rsidR="00D94246" w:rsidRPr="00640E42" w:rsidRDefault="00561182" w:rsidP="00D942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E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- </w:t>
            </w:r>
            <w:r w:rsidR="00994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расширение</w:t>
            </w:r>
            <w:r w:rsidR="00D94246" w:rsidRPr="00CB3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возможност</w:t>
            </w:r>
            <w:r w:rsidR="00994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ей</w:t>
            </w:r>
            <w:r w:rsidR="00D94246" w:rsidRPr="00CB3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допол</w:t>
            </w:r>
            <w:r w:rsidR="00CB3E90" w:rsidRPr="00CB3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нительных оздоровительных услуг</w:t>
            </w:r>
            <w:r w:rsidR="00CB3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(консультирование родителей, реализация совместны</w:t>
            </w:r>
            <w:r w:rsidR="00994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х</w:t>
            </w:r>
            <w:r w:rsidR="00CB3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проектов)</w:t>
            </w:r>
            <w:r w:rsidR="00D94246" w:rsidRPr="00640E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</w:p>
          <w:p w:rsidR="00561182" w:rsidRPr="00640E42" w:rsidRDefault="00561182" w:rsidP="005611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создание условий для организации образовательного процесса с учётом многообразия индивидуальных детских возможностей и способностей;</w:t>
            </w:r>
          </w:p>
          <w:p w:rsidR="00561182" w:rsidRPr="00640E42" w:rsidRDefault="00561182" w:rsidP="005611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формирование у детей с разными возможностями мотивации к доступной им деятельности;</w:t>
            </w:r>
          </w:p>
          <w:p w:rsidR="00561182" w:rsidRPr="00640E42" w:rsidRDefault="00561182" w:rsidP="005611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моделирование ситуаций успешности детей в разных видах доступной им деятельности</w:t>
            </w:r>
          </w:p>
          <w:p w:rsidR="00561182" w:rsidRPr="00640E42" w:rsidRDefault="000E797D" w:rsidP="00561182">
            <w:p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="00561182"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создание условий для проявления инициативности, самостоятельности, творческих способностей детей в различных видах деятельности;</w:t>
            </w:r>
          </w:p>
          <w:p w:rsidR="00561182" w:rsidRPr="00640E42" w:rsidRDefault="00561182" w:rsidP="00561182">
            <w:p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-  совершенствование системы социального партнёрства с целью создания условий для успешной социализации воспитанников;</w:t>
            </w:r>
          </w:p>
          <w:p w:rsidR="00561182" w:rsidRPr="00640E42" w:rsidRDefault="00561182" w:rsidP="00561182">
            <w:p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привлечение воспитанников к посещению учреждений дополнительного образования поселка;</w:t>
            </w:r>
          </w:p>
          <w:p w:rsidR="000E797D" w:rsidRDefault="00561182" w:rsidP="00561182">
            <w:p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- совершенствование системы патриотического воспитания детей через организацию и проведение тематических мероприятий, акций, форумов; </w:t>
            </w:r>
          </w:p>
          <w:p w:rsidR="00D94246" w:rsidRPr="00640E42" w:rsidRDefault="000E797D" w:rsidP="00CB6794">
            <w:p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-</w:t>
            </w:r>
            <w:r w:rsidR="00561182"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мотивирование их на создание детских пр</w:t>
            </w:r>
            <w:r w:rsidR="00CB67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оектов патриотической тематики.</w:t>
            </w:r>
          </w:p>
        </w:tc>
        <w:tc>
          <w:tcPr>
            <w:tcW w:w="1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640E42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Заведующая</w:t>
            </w:r>
            <w:r w:rsidR="00D94246"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ДОУ</w:t>
            </w:r>
            <w:r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F0534" w:rsidRPr="00640E42" w:rsidRDefault="00D94246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групп</w:t>
            </w:r>
          </w:p>
        </w:tc>
      </w:tr>
      <w:tr w:rsidR="00CF0534" w:rsidRPr="00640E42" w:rsidTr="000E797D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640E42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  <w:p w:rsidR="00CF0534" w:rsidRPr="00640E42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E42" w:rsidRPr="00640E42" w:rsidRDefault="00640E42" w:rsidP="00640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0E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 с семьей.</w:t>
            </w:r>
          </w:p>
          <w:p w:rsidR="00CF0534" w:rsidRPr="00640E42" w:rsidRDefault="00640E42" w:rsidP="00640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E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Поиск, развитие педагогического сотрудничества</w:t>
            </w:r>
          </w:p>
        </w:tc>
        <w:tc>
          <w:tcPr>
            <w:tcW w:w="3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4C8D" w:rsidRPr="009947B8" w:rsidRDefault="00CF0534" w:rsidP="00034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034C8D" w:rsidRPr="009947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9947B8" w:rsidRPr="009947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азработка планов</w:t>
            </w:r>
            <w:r w:rsidR="00640E42" w:rsidRPr="009947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мероприятий по повышению компетентности родителей в вопросах воспитания и образования детей</w:t>
            </w:r>
            <w:r w:rsidR="00034C8D" w:rsidRPr="009947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="00640E42" w:rsidRPr="009947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34C8D" w:rsidRPr="009947B8" w:rsidRDefault="00034C8D" w:rsidP="00034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</w:t>
            </w:r>
            <w:r w:rsidR="00640E42" w:rsidRPr="009947B8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абота с родителями по самореализации личности их детей</w:t>
            </w:r>
            <w:r w:rsidRPr="009947B8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;</w:t>
            </w:r>
            <w:r w:rsidR="00640E42" w:rsidRPr="009947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46059" w:rsidRPr="009947B8" w:rsidRDefault="00034C8D" w:rsidP="00034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</w:t>
            </w:r>
            <w:r w:rsidR="00640E42" w:rsidRPr="009947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ширение услуг предоставляемых в консультационном направлении</w:t>
            </w:r>
            <w:r w:rsidRPr="009947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34C8D" w:rsidRPr="00640E42" w:rsidRDefault="00034C8D" w:rsidP="00034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вовлечение в совместную деятельность в подготовке мероприятий;</w:t>
            </w:r>
          </w:p>
        </w:tc>
        <w:tc>
          <w:tcPr>
            <w:tcW w:w="1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640E42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 ДОУ,</w:t>
            </w:r>
          </w:p>
          <w:p w:rsidR="00CF0534" w:rsidRPr="00640E42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534" w:rsidRPr="00640E42" w:rsidTr="000E797D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640E42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40E4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3</w:t>
            </w:r>
          </w:p>
        </w:tc>
        <w:tc>
          <w:tcPr>
            <w:tcW w:w="2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4C8D" w:rsidRPr="00640E42" w:rsidRDefault="00034C8D" w:rsidP="0003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40E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Работа с кадрами.</w:t>
            </w:r>
          </w:p>
          <w:p w:rsidR="00CF0534" w:rsidRPr="00640E42" w:rsidRDefault="00CF0534" w:rsidP="0005271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4C8D" w:rsidRPr="00034C8D" w:rsidRDefault="00CF0534" w:rsidP="00034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40E4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- </w:t>
            </w:r>
            <w:r w:rsidR="00034C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</w:t>
            </w:r>
            <w:r w:rsidR="00034C8D"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овершенствование системы использования здоровьесберегающих технологий в организации воспитательного процесса</w:t>
            </w:r>
            <w:r w:rsidR="00034C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34C8D" w:rsidRPr="00640E42" w:rsidRDefault="00034C8D" w:rsidP="00034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-у</w:t>
            </w:r>
            <w:r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становление содержательных связей с ДОУ района для изучения передового педагогического опыта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B5697" w:rsidRDefault="00034C8D" w:rsidP="00034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</w:t>
            </w:r>
            <w:r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овышение професси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онального мастерства педагогов</w:t>
            </w:r>
            <w:r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участие в конкурсном движении</w:t>
            </w:r>
            <w:r w:rsidR="009B56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34C8D" w:rsidRPr="009B5697" w:rsidRDefault="00034C8D" w:rsidP="00034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B5697" w:rsidRPr="009B56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9B5697" w:rsidRPr="009B569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создание условий для прохождения курсов повышения квал</w:t>
            </w:r>
            <w:r w:rsidR="009B569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ификации педагогов по вопросам реализация</w:t>
            </w:r>
            <w:r w:rsidR="009B5697" w:rsidRPr="009B569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9B569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ФГОС в ДОУ;</w:t>
            </w:r>
          </w:p>
          <w:p w:rsidR="00CF0534" w:rsidRPr="00640E42" w:rsidRDefault="00CB6794" w:rsidP="009B56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r w:rsidRPr="00CB67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0E797D" w:rsidRPr="00CB67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взаимопосещения между педагогами ДОУ и района</w:t>
            </w:r>
            <w:r w:rsidR="000E797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</w:tc>
        <w:tc>
          <w:tcPr>
            <w:tcW w:w="1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640E42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40E4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Заведующая ДОУ,</w:t>
            </w:r>
          </w:p>
          <w:p w:rsidR="00CF0534" w:rsidRPr="00640E42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CF0534" w:rsidRPr="00640E42" w:rsidTr="000E797D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640E42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E42" w:rsidRPr="00640E42" w:rsidRDefault="00640E42" w:rsidP="00640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E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Методическое обеспечение программы.</w:t>
            </w:r>
          </w:p>
          <w:p w:rsidR="00640E42" w:rsidRPr="00640E42" w:rsidRDefault="00640E42" w:rsidP="00640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0534" w:rsidRPr="00640E42" w:rsidRDefault="00CF0534" w:rsidP="00CF0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F0534" w:rsidRPr="00640E42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697" w:rsidRDefault="00CB6794" w:rsidP="009B56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</w:t>
            </w:r>
            <w:r w:rsidR="009B56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9B5697"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еализация федеральных государственных </w:t>
            </w:r>
            <w:r w:rsidR="009B5697" w:rsidRPr="00034C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образовательных стандартов;</w:t>
            </w:r>
          </w:p>
          <w:p w:rsidR="009B5697" w:rsidRPr="00640E42" w:rsidRDefault="00CB6794" w:rsidP="009B56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9B56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9B5697"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пробация подобранных диагностических материалов, </w:t>
            </w:r>
            <w:r w:rsidR="009B5697"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позволяющих контролировать качество образования (на основе программных требований, федеральных государственных стандартов);</w:t>
            </w:r>
          </w:p>
          <w:p w:rsidR="00CF0534" w:rsidRPr="00640E42" w:rsidRDefault="009B5697" w:rsidP="00034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р</w:t>
            </w:r>
            <w:r w:rsidRPr="00034C8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азработка и утверждение рабочих программ, календарно-тематических планов педагогических работников</w:t>
            </w:r>
            <w:r w:rsidR="00CB67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1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640E42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Заведующая,</w:t>
            </w:r>
          </w:p>
          <w:p w:rsidR="00CF0534" w:rsidRPr="00640E42" w:rsidRDefault="00842F7F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групп</w:t>
            </w:r>
          </w:p>
        </w:tc>
      </w:tr>
      <w:tr w:rsidR="009B5697" w:rsidRPr="00640E42" w:rsidTr="000E797D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697" w:rsidRPr="00640E42" w:rsidRDefault="009B5697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697" w:rsidRPr="00B657DD" w:rsidRDefault="009B5697" w:rsidP="009B56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Финансовое, материально -техническое</w:t>
            </w:r>
          </w:p>
          <w:p w:rsidR="009B5697" w:rsidRPr="00B657DD" w:rsidRDefault="009B5697" w:rsidP="009B56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57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обеспечение.</w:t>
            </w:r>
          </w:p>
          <w:p w:rsidR="009B5697" w:rsidRPr="00B657DD" w:rsidRDefault="009B5697" w:rsidP="009B56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65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финансово- технической базы с привлечением спонсорской помощи и бюджетных средств.</w:t>
            </w:r>
          </w:p>
          <w:p w:rsidR="009B5697" w:rsidRPr="00640E42" w:rsidRDefault="009B5697" w:rsidP="009B56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57D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подготовительный</w:t>
            </w:r>
          </w:p>
        </w:tc>
        <w:tc>
          <w:tcPr>
            <w:tcW w:w="3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697" w:rsidRPr="00842F7F" w:rsidRDefault="00842F7F" w:rsidP="009B56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- о</w:t>
            </w:r>
            <w:r w:rsidR="009B5697" w:rsidRPr="00842F7F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беспечение соответствия материально-технической базы действующим санитарным и противопожарным нормам, нормам охраны труда работников ДОУ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842F7F" w:rsidRPr="00842F7F" w:rsidRDefault="00842F7F" w:rsidP="009B56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б</w:t>
            </w:r>
            <w:r w:rsidRPr="00842F7F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лагоустройство территории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</w:tc>
        <w:tc>
          <w:tcPr>
            <w:tcW w:w="1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697" w:rsidRPr="00640E42" w:rsidRDefault="00842F7F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 ДОУ, воспитатели групп</w:t>
            </w:r>
          </w:p>
        </w:tc>
      </w:tr>
      <w:tr w:rsidR="00CF0534" w:rsidRPr="00640E42" w:rsidTr="000E797D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640E42" w:rsidRDefault="009B5697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640E42" w:rsidRDefault="00CF0534" w:rsidP="00CF0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E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Наблюдение и анализ регулирования и выполнения программы</w:t>
            </w:r>
            <w:r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F0534" w:rsidRPr="00640E42" w:rsidRDefault="00CF0534" w:rsidP="00CF0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F0534" w:rsidRPr="00640E42" w:rsidRDefault="00CF0534" w:rsidP="00CF05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Совершенствовать систему контроля.</w:t>
            </w:r>
          </w:p>
        </w:tc>
        <w:tc>
          <w:tcPr>
            <w:tcW w:w="3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Default="009B5697" w:rsidP="0005271B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м</w:t>
            </w:r>
            <w:r w:rsidR="00CF0534"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ониторинг достижений детьми результатов</w:t>
            </w:r>
            <w:r w:rsidR="000E7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="00CF0534"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</w:t>
            </w:r>
            <w:r w:rsidR="00CF0534"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0E7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</w:t>
            </w:r>
            <w:r w:rsidR="00CF0534"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освоения основной образовательной программы     </w:t>
            </w:r>
            <w:r w:rsidR="00CF0534"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дошкольного </w:t>
            </w:r>
            <w:r w:rsidR="000E7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образования в соответствии с ФГОС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B5697" w:rsidRPr="00640E42" w:rsidRDefault="00CB6794" w:rsidP="009B5697">
            <w:pPr>
              <w:tabs>
                <w:tab w:val="left" w:pos="18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="009B56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="009B5697" w:rsidRPr="009B56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ценка эффективность внедрённых программ на состо</w:t>
            </w:r>
            <w:r w:rsidR="009B56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яние  здоровья и развитие детей;</w:t>
            </w:r>
          </w:p>
          <w:p w:rsidR="0005271B" w:rsidRPr="00640E42" w:rsidRDefault="0005271B" w:rsidP="00052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9B56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подведение итогов работы  </w:t>
            </w:r>
            <w:r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9B56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этапа;</w:t>
            </w:r>
          </w:p>
          <w:p w:rsidR="0005271B" w:rsidRPr="00640E42" w:rsidRDefault="009B5697" w:rsidP="00CB67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</w:t>
            </w:r>
            <w:r w:rsidR="0005271B"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одготовка содержа</w:t>
            </w:r>
            <w:r w:rsidR="00CB67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 следующего этапа реализации</w:t>
            </w:r>
          </w:p>
        </w:tc>
        <w:tc>
          <w:tcPr>
            <w:tcW w:w="1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640E42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Заведующая,</w:t>
            </w:r>
          </w:p>
          <w:p w:rsidR="00CF0534" w:rsidRPr="00640E42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B3E90" w:rsidRPr="00CB3E90" w:rsidRDefault="00CB3E90" w:rsidP="00CB3E90">
      <w:pPr>
        <w:pStyle w:val="a3"/>
        <w:numPr>
          <w:ilvl w:val="0"/>
          <w:numId w:val="32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CB3E9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этап –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CB3E9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сохранение и укрепление здоровья на основе здоровьесберегающих технологий.</w:t>
      </w:r>
    </w:p>
    <w:p w:rsidR="00962A97" w:rsidRPr="00CB3E90" w:rsidRDefault="001C760D" w:rsidP="00CB3E90">
      <w:pPr>
        <w:spacing w:before="100" w:beforeAutospacing="1" w:after="0" w:line="240" w:lineRule="auto"/>
        <w:ind w:firstLine="4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здоровью</w:t>
      </w:r>
      <w:r w:rsidR="00962A97" w:rsidRPr="00CB3E90">
        <w:rPr>
          <w:rFonts w:ascii="Times New Roman" w:hAnsi="Times New Roman" w:cs="Times New Roman"/>
          <w:sz w:val="28"/>
          <w:szCs w:val="28"/>
        </w:rPr>
        <w:t xml:space="preserve"> детей за последние годы </w:t>
      </w:r>
      <w:r>
        <w:rPr>
          <w:rFonts w:ascii="Times New Roman" w:hAnsi="Times New Roman" w:cs="Times New Roman"/>
          <w:sz w:val="28"/>
          <w:szCs w:val="28"/>
        </w:rPr>
        <w:t>уделяется большое количество внимания</w:t>
      </w:r>
      <w:r w:rsidR="00962A97" w:rsidRPr="00CB3E90">
        <w:rPr>
          <w:rFonts w:ascii="Times New Roman" w:hAnsi="Times New Roman" w:cs="Times New Roman"/>
          <w:sz w:val="28"/>
          <w:szCs w:val="28"/>
        </w:rPr>
        <w:t xml:space="preserve">. И речь идет не только о физическом, но и психическом здоровье. </w:t>
      </w:r>
      <w:r w:rsidR="00CB6794">
        <w:rPr>
          <w:rFonts w:ascii="Times New Roman" w:hAnsi="Times New Roman" w:cs="Times New Roman"/>
          <w:sz w:val="28"/>
          <w:szCs w:val="28"/>
        </w:rPr>
        <w:t xml:space="preserve"> </w:t>
      </w:r>
      <w:r w:rsidR="00962A97" w:rsidRPr="00CB3E90">
        <w:rPr>
          <w:rFonts w:ascii="Times New Roman" w:hAnsi="Times New Roman" w:cs="Times New Roman"/>
          <w:sz w:val="28"/>
          <w:szCs w:val="28"/>
        </w:rPr>
        <w:t xml:space="preserve">  Именно поэтому </w:t>
      </w:r>
      <w:r>
        <w:rPr>
          <w:rFonts w:ascii="Times New Roman" w:hAnsi="Times New Roman" w:cs="Times New Roman"/>
          <w:sz w:val="28"/>
          <w:szCs w:val="28"/>
        </w:rPr>
        <w:t>приоритетным направлением образовательной программы будет здоровьесбережение. Г</w:t>
      </w:r>
      <w:r w:rsidR="00962A97" w:rsidRPr="00CB3E90">
        <w:rPr>
          <w:rFonts w:ascii="Times New Roman" w:hAnsi="Times New Roman" w:cs="Times New Roman"/>
          <w:sz w:val="28"/>
          <w:szCs w:val="28"/>
        </w:rPr>
        <w:t>армоничное развитие личности ребёнка</w:t>
      </w:r>
      <w:r>
        <w:rPr>
          <w:rFonts w:ascii="Times New Roman" w:hAnsi="Times New Roman" w:cs="Times New Roman"/>
          <w:sz w:val="28"/>
          <w:szCs w:val="28"/>
        </w:rPr>
        <w:t>, сохранение и укрепление физ</w:t>
      </w:r>
      <w:r w:rsidR="00CB679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ческого здоровья</w:t>
      </w:r>
      <w:r w:rsidR="00153B65" w:rsidRPr="00CB3E90">
        <w:rPr>
          <w:rFonts w:ascii="Times New Roman" w:hAnsi="Times New Roman" w:cs="Times New Roman"/>
          <w:sz w:val="28"/>
          <w:szCs w:val="28"/>
        </w:rPr>
        <w:t xml:space="preserve"> </w:t>
      </w:r>
      <w:r w:rsidR="00962A97" w:rsidRPr="00CB3E90">
        <w:rPr>
          <w:rFonts w:ascii="Times New Roman" w:hAnsi="Times New Roman" w:cs="Times New Roman"/>
          <w:sz w:val="28"/>
          <w:szCs w:val="28"/>
        </w:rPr>
        <w:t>станет целью образовательной деятельности детского сада</w:t>
      </w:r>
      <w:r>
        <w:rPr>
          <w:rFonts w:ascii="Times New Roman" w:hAnsi="Times New Roman" w:cs="Times New Roman"/>
          <w:sz w:val="28"/>
          <w:szCs w:val="28"/>
        </w:rPr>
        <w:t xml:space="preserve"> на третьем этапе</w:t>
      </w:r>
      <w:r w:rsidR="00962A97" w:rsidRPr="00CB3E9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2A97" w:rsidRPr="00134EE8" w:rsidRDefault="00962A97" w:rsidP="00CB3E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A97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962A97">
        <w:rPr>
          <w:rFonts w:ascii="Times New Roman" w:hAnsi="Times New Roman" w:cs="Times New Roman"/>
          <w:sz w:val="28"/>
          <w:szCs w:val="28"/>
        </w:rPr>
        <w:t xml:space="preserve"> </w:t>
      </w:r>
      <w:r w:rsidR="00CB6794">
        <w:rPr>
          <w:rFonts w:ascii="Times New Roman" w:hAnsi="Times New Roman" w:cs="Times New Roman"/>
          <w:sz w:val="28"/>
          <w:szCs w:val="28"/>
        </w:rPr>
        <w:t>Для решения этих проблем</w:t>
      </w:r>
      <w:r w:rsidR="00153B65">
        <w:rPr>
          <w:rFonts w:ascii="Times New Roman" w:hAnsi="Times New Roman" w:cs="Times New Roman"/>
          <w:sz w:val="28"/>
          <w:szCs w:val="28"/>
        </w:rPr>
        <w:t xml:space="preserve"> в </w:t>
      </w:r>
      <w:r w:rsidRPr="00134EE8">
        <w:rPr>
          <w:rFonts w:ascii="Times New Roman" w:hAnsi="Times New Roman" w:cs="Times New Roman"/>
          <w:sz w:val="28"/>
          <w:szCs w:val="28"/>
        </w:rPr>
        <w:t xml:space="preserve">ДОУ </w:t>
      </w:r>
      <w:r w:rsidR="00153B65">
        <w:rPr>
          <w:rFonts w:ascii="Times New Roman" w:hAnsi="Times New Roman" w:cs="Times New Roman"/>
          <w:sz w:val="28"/>
          <w:szCs w:val="28"/>
        </w:rPr>
        <w:t xml:space="preserve">предлагаю использовать уже разработанные </w:t>
      </w:r>
      <w:r w:rsidRPr="00134EE8">
        <w:rPr>
          <w:rFonts w:ascii="Times New Roman" w:hAnsi="Times New Roman" w:cs="Times New Roman"/>
          <w:sz w:val="28"/>
          <w:szCs w:val="28"/>
        </w:rPr>
        <w:t>«технологии здоровьесбережения». Цель здоровьесберегающ</w:t>
      </w:r>
      <w:r w:rsidR="00CB6794">
        <w:rPr>
          <w:rFonts w:ascii="Times New Roman" w:hAnsi="Times New Roman" w:cs="Times New Roman"/>
          <w:sz w:val="28"/>
          <w:szCs w:val="28"/>
        </w:rPr>
        <w:t xml:space="preserve">их образовательных технологий – </w:t>
      </w:r>
      <w:r w:rsidRPr="00134EE8">
        <w:rPr>
          <w:rFonts w:ascii="Times New Roman" w:hAnsi="Times New Roman" w:cs="Times New Roman"/>
          <w:sz w:val="28"/>
          <w:szCs w:val="28"/>
        </w:rPr>
        <w:t>обеспечить дошкольнику возможность сохранения здоровья, сформировать у него необходимые знания, умения и навыки по здоровому образу жизни, научить использовать полученные знания в повседневной жизни.</w:t>
      </w:r>
    </w:p>
    <w:p w:rsidR="003463B3" w:rsidRPr="001C760D" w:rsidRDefault="00962A97" w:rsidP="001C76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2A97">
        <w:rPr>
          <w:rFonts w:ascii="Times New Roman" w:hAnsi="Times New Roman" w:cs="Times New Roman"/>
          <w:sz w:val="28"/>
          <w:szCs w:val="28"/>
        </w:rPr>
        <w:t xml:space="preserve">Поиск  ответов на приоритетные вопросы современного образования: «Как сделать, чтобы ребёнок не терял здоровья? Как  сохранить и укрепить </w:t>
      </w:r>
      <w:r w:rsidRPr="00962A97">
        <w:rPr>
          <w:rFonts w:ascii="Times New Roman" w:hAnsi="Times New Roman" w:cs="Times New Roman"/>
          <w:sz w:val="28"/>
          <w:szCs w:val="28"/>
        </w:rPr>
        <w:lastRenderedPageBreak/>
        <w:t>не только физическое, но и психическое, и социальное  здоровье дошкольника?</w:t>
      </w:r>
      <w:r w:rsidR="00153B65">
        <w:rPr>
          <w:rFonts w:ascii="Times New Roman" w:hAnsi="Times New Roman" w:cs="Times New Roman"/>
          <w:sz w:val="28"/>
          <w:szCs w:val="28"/>
        </w:rPr>
        <w:t xml:space="preserve">» должен стать главной целью коллектива. </w:t>
      </w:r>
      <w:r w:rsidRPr="00962A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0534" w:rsidRPr="0005271B" w:rsidRDefault="00845752" w:rsidP="0005271B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2017-2018</w:t>
      </w:r>
      <w:r w:rsidR="00CF0534" w:rsidRPr="0005271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год</w:t>
      </w:r>
    </w:p>
    <w:tbl>
      <w:tblPr>
        <w:tblW w:w="847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83"/>
        <w:gridCol w:w="2934"/>
        <w:gridCol w:w="3229"/>
        <w:gridCol w:w="1824"/>
      </w:tblGrid>
      <w:tr w:rsidR="00CF0534" w:rsidRPr="001D29A9" w:rsidTr="0005271B">
        <w:trPr>
          <w:tblCellSpacing w:w="0" w:type="dxa"/>
          <w:jc w:val="center"/>
        </w:trPr>
        <w:tc>
          <w:tcPr>
            <w:tcW w:w="4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1D29A9" w:rsidRDefault="00CF053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9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1D29A9" w:rsidRDefault="0005271B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Направление</w:t>
            </w:r>
          </w:p>
        </w:tc>
        <w:tc>
          <w:tcPr>
            <w:tcW w:w="50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1D29A9" w:rsidRDefault="00CF053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CF0534" w:rsidRPr="001D29A9" w:rsidTr="00924DF8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534" w:rsidRPr="001D29A9" w:rsidRDefault="00CF0534" w:rsidP="00CF0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534" w:rsidRPr="001D29A9" w:rsidRDefault="00CF0534" w:rsidP="00CF0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1D29A9" w:rsidRDefault="0005271B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1D29A9" w:rsidRDefault="00CF053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Исполнители</w:t>
            </w:r>
          </w:p>
        </w:tc>
      </w:tr>
      <w:tr w:rsidR="00CF0534" w:rsidRPr="001D29A9" w:rsidTr="00924DF8">
        <w:trPr>
          <w:tblCellSpacing w:w="0" w:type="dxa"/>
          <w:jc w:val="center"/>
        </w:trPr>
        <w:tc>
          <w:tcPr>
            <w:tcW w:w="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1D29A9" w:rsidRDefault="00CF0534" w:rsidP="00153B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71B" w:rsidRPr="001D29A9" w:rsidRDefault="0005271B" w:rsidP="00153B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Финансовое, материально – техническое </w:t>
            </w:r>
          </w:p>
          <w:p w:rsidR="0005271B" w:rsidRPr="001D29A9" w:rsidRDefault="0005271B" w:rsidP="00153B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обеспечение.</w:t>
            </w:r>
          </w:p>
          <w:p w:rsidR="00CF0534" w:rsidRPr="001D29A9" w:rsidRDefault="00CB6794" w:rsidP="00153B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финансово-</w:t>
            </w:r>
            <w:r w:rsidR="0005271B"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технической базы с привлечением спонсорской помощи и бюджетных средств.</w:t>
            </w:r>
          </w:p>
        </w:tc>
        <w:tc>
          <w:tcPr>
            <w:tcW w:w="3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3B65" w:rsidRPr="001D29A9" w:rsidRDefault="0005271B" w:rsidP="00153B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="00153B65"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приобретение спортивного оборудования;</w:t>
            </w:r>
          </w:p>
          <w:p w:rsidR="00153B65" w:rsidRPr="001D29A9" w:rsidRDefault="00153B65" w:rsidP="00153B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-организация пространства для занятий по физической подготовке и закаливания;</w:t>
            </w:r>
          </w:p>
          <w:p w:rsidR="00153B65" w:rsidRPr="001D29A9" w:rsidRDefault="00153B65" w:rsidP="00153B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организация дополнительных занятий по здоровьесбережению;</w:t>
            </w:r>
          </w:p>
          <w:p w:rsidR="00153B65" w:rsidRPr="001D29A9" w:rsidRDefault="009F5134" w:rsidP="00153B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9A9">
              <w:rPr>
                <w:rFonts w:ascii="Times New Roman" w:hAnsi="Times New Roman" w:cs="Times New Roman"/>
                <w:sz w:val="24"/>
                <w:szCs w:val="24"/>
              </w:rPr>
              <w:t>- создание в дошкольном учреждении целостной системы, обеспечивающей оптимальные условия для развития детей с учетом возрастных и индивидуальных особенностей, состояния соматического и психического здоровья.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1D29A9" w:rsidRDefault="00CF0534" w:rsidP="00153B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  <w:r w:rsidR="00153B65"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ДОУ</w:t>
            </w:r>
          </w:p>
        </w:tc>
      </w:tr>
      <w:tr w:rsidR="00CF0534" w:rsidRPr="001D29A9" w:rsidTr="00924DF8">
        <w:trPr>
          <w:tblCellSpacing w:w="0" w:type="dxa"/>
          <w:jc w:val="center"/>
        </w:trPr>
        <w:tc>
          <w:tcPr>
            <w:tcW w:w="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1D29A9" w:rsidRDefault="00CF053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71B" w:rsidRPr="001D29A9" w:rsidRDefault="0005271B" w:rsidP="000527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Работа с кадрами. </w:t>
            </w:r>
          </w:p>
          <w:p w:rsidR="00CF0534" w:rsidRPr="001D29A9" w:rsidRDefault="00CF053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3B65" w:rsidRPr="001D29A9" w:rsidRDefault="00815D3A" w:rsidP="00153B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53B65"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-адаптация и внедрение программ по здоровому образу жизни;</w:t>
            </w:r>
          </w:p>
          <w:p w:rsidR="00815D3A" w:rsidRPr="001D29A9" w:rsidRDefault="00815D3A" w:rsidP="00153B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1D29A9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эмоционального комфорта и позитивного психологического самочувствия ребенка в процессе общения со сверстниками и взрослыми в детском саду, семье; </w:t>
            </w:r>
            <w:r w:rsidR="00153B65" w:rsidRPr="001D29A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D29A9">
              <w:rPr>
                <w:rFonts w:ascii="Times New Roman" w:hAnsi="Times New Roman" w:cs="Times New Roman"/>
                <w:sz w:val="24"/>
                <w:szCs w:val="24"/>
              </w:rPr>
              <w:t>обеспечение социально-эмоционального благополучия дошкольника;</w:t>
            </w:r>
          </w:p>
          <w:p w:rsidR="00CF0534" w:rsidRPr="001D29A9" w:rsidRDefault="00815D3A" w:rsidP="000527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9A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F5134" w:rsidRPr="001D29A9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по вопросам здоровьесбережения.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1D29A9" w:rsidRDefault="00CF053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Заведующая, педагоги</w:t>
            </w:r>
          </w:p>
        </w:tc>
      </w:tr>
      <w:tr w:rsidR="00CF0534" w:rsidRPr="001D29A9" w:rsidTr="00924DF8">
        <w:trPr>
          <w:tblCellSpacing w:w="0" w:type="dxa"/>
          <w:jc w:val="center"/>
        </w:trPr>
        <w:tc>
          <w:tcPr>
            <w:tcW w:w="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1D29A9" w:rsidRDefault="00CF053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71B" w:rsidRPr="001D29A9" w:rsidRDefault="0005271B" w:rsidP="0005271B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Работа с детьми</w:t>
            </w:r>
          </w:p>
          <w:p w:rsidR="00CF0534" w:rsidRPr="001D29A9" w:rsidRDefault="0005271B" w:rsidP="00CB679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Повышать качество образовательной работы.</w:t>
            </w:r>
          </w:p>
        </w:tc>
        <w:tc>
          <w:tcPr>
            <w:tcW w:w="3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4DF8" w:rsidRPr="001D29A9" w:rsidRDefault="009F5134" w:rsidP="00924DF8">
            <w:pPr>
              <w:pStyle w:val="a7"/>
              <w:spacing w:before="0" w:after="0"/>
            </w:pPr>
            <w:r w:rsidRPr="001D29A9">
              <w:t>ф</w:t>
            </w:r>
            <w:r w:rsidR="00924DF8" w:rsidRPr="001D29A9">
              <w:t xml:space="preserve">изкультурно-оздоровительная технология. </w:t>
            </w:r>
          </w:p>
          <w:p w:rsidR="00924DF8" w:rsidRPr="001D29A9" w:rsidRDefault="00924DF8" w:rsidP="00924DF8">
            <w:pPr>
              <w:pStyle w:val="a7"/>
              <w:spacing w:before="0" w:after="0"/>
            </w:pPr>
            <w:r w:rsidRPr="001D29A9">
              <w:t>- развитие физических качеств;</w:t>
            </w:r>
          </w:p>
          <w:p w:rsidR="00924DF8" w:rsidRPr="001D29A9" w:rsidRDefault="00924DF8" w:rsidP="00924DF8">
            <w:pPr>
              <w:pStyle w:val="a7"/>
              <w:spacing w:before="0" w:after="0"/>
            </w:pPr>
            <w:r w:rsidRPr="001D29A9">
              <w:t xml:space="preserve">- контроль двигательной активности и становление физической культуры дошкольников, </w:t>
            </w:r>
          </w:p>
          <w:p w:rsidR="00924DF8" w:rsidRPr="001D29A9" w:rsidRDefault="00924DF8" w:rsidP="00924DF8">
            <w:pPr>
              <w:pStyle w:val="a7"/>
              <w:spacing w:before="0" w:after="0"/>
            </w:pPr>
            <w:r w:rsidRPr="001D29A9">
              <w:t>- формирование правильной осанки, профилактика нарушений опорно-двигательного аппарата;</w:t>
            </w:r>
          </w:p>
          <w:p w:rsidR="00924DF8" w:rsidRPr="001D29A9" w:rsidRDefault="00924DF8" w:rsidP="00924DF8">
            <w:pPr>
              <w:pStyle w:val="a7"/>
              <w:spacing w:before="0" w:after="0"/>
            </w:pPr>
            <w:r w:rsidRPr="001D29A9">
              <w:t>- воспитание повседневной физической активности;</w:t>
            </w:r>
          </w:p>
          <w:p w:rsidR="00CF0534" w:rsidRPr="001D29A9" w:rsidRDefault="00924DF8" w:rsidP="009F5134">
            <w:pPr>
              <w:pStyle w:val="a7"/>
              <w:spacing w:before="0" w:after="0"/>
            </w:pPr>
            <w:r w:rsidRPr="001D29A9">
              <w:t>- воспитание привычки к здорово</w:t>
            </w:r>
            <w:r w:rsidR="009F5134" w:rsidRPr="001D29A9">
              <w:t xml:space="preserve">му образу жизни;- </w:t>
            </w:r>
            <w:r w:rsidR="009F5134" w:rsidRPr="001D29A9">
              <w:lastRenderedPageBreak/>
              <w:t>проведение пропаганды здорового образа жизни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1D29A9" w:rsidRDefault="00CF053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Заведующая</w:t>
            </w:r>
            <w:r w:rsidR="009F5134"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ДОУ</w:t>
            </w:r>
            <w:r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924DF8"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воспитатели групп</w:t>
            </w:r>
            <w:r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F0534" w:rsidRPr="001D29A9" w:rsidTr="00924DF8">
        <w:trPr>
          <w:tblCellSpacing w:w="0" w:type="dxa"/>
          <w:jc w:val="center"/>
        </w:trPr>
        <w:tc>
          <w:tcPr>
            <w:tcW w:w="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1D29A9" w:rsidRDefault="00CF053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4DF8" w:rsidRPr="001D29A9" w:rsidRDefault="00924DF8" w:rsidP="0092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 с семьей.</w:t>
            </w:r>
          </w:p>
          <w:p w:rsidR="00CF0534" w:rsidRPr="001D29A9" w:rsidRDefault="00924DF8" w:rsidP="00924DF8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Поиск, развитие педагогического сотрудничества</w:t>
            </w:r>
          </w:p>
        </w:tc>
        <w:tc>
          <w:tcPr>
            <w:tcW w:w="3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4DF8" w:rsidRPr="001D29A9" w:rsidRDefault="00924DF8" w:rsidP="00924DF8">
            <w:pPr>
              <w:pStyle w:val="a7"/>
              <w:spacing w:before="0" w:after="0"/>
            </w:pPr>
            <w:r w:rsidRPr="001D29A9">
              <w:t xml:space="preserve"> - формирование у родителей здорового образа жизни как ценности жизни; </w:t>
            </w:r>
          </w:p>
          <w:p w:rsidR="00924DF8" w:rsidRPr="001D29A9" w:rsidRDefault="00924DF8" w:rsidP="00924DF8">
            <w:pPr>
              <w:pStyle w:val="a7"/>
              <w:spacing w:before="0" w:after="0"/>
            </w:pPr>
            <w:r w:rsidRPr="001D29A9">
              <w:t>- знакомство родителей с различными формами работы по физическому воспитанию в дошкольном учреждении;</w:t>
            </w:r>
          </w:p>
          <w:p w:rsidR="00924DF8" w:rsidRPr="001D29A9" w:rsidRDefault="009947B8" w:rsidP="00924DF8">
            <w:pPr>
              <w:pStyle w:val="a7"/>
              <w:spacing w:before="0" w:after="0"/>
            </w:pPr>
            <w:r>
              <w:t>-  информирование</w:t>
            </w:r>
            <w:r w:rsidR="00924DF8" w:rsidRPr="001D29A9">
              <w:t xml:space="preserve"> о состоянии здоровья и физическом развитии, об уровне двигательной подготовленности их ребёнка; </w:t>
            </w:r>
            <w:r w:rsidR="009F5134" w:rsidRPr="001D29A9">
              <w:t xml:space="preserve">- </w:t>
            </w:r>
            <w:r>
              <w:t>привлечение</w:t>
            </w:r>
            <w:r w:rsidR="00924DF8" w:rsidRPr="001D29A9">
              <w:t xml:space="preserve"> родителей к участию в различных совместных физкультурных досугах и праздниках. </w:t>
            </w:r>
          </w:p>
          <w:p w:rsidR="00924DF8" w:rsidRPr="001D29A9" w:rsidRDefault="009947B8" w:rsidP="00924DF8">
            <w:pPr>
              <w:pStyle w:val="a7"/>
              <w:spacing w:before="0" w:after="0"/>
            </w:pPr>
            <w:r>
              <w:t xml:space="preserve"> - разработка системы</w:t>
            </w:r>
            <w:r w:rsidR="00924DF8" w:rsidRPr="001D29A9">
              <w:t xml:space="preserve"> мероприятий, к которым относятся:</w:t>
            </w:r>
          </w:p>
          <w:p w:rsidR="00924DF8" w:rsidRPr="001D29A9" w:rsidRDefault="00924DF8" w:rsidP="00924DF8">
            <w:pPr>
              <w:pStyle w:val="a7"/>
              <w:spacing w:before="0" w:after="0"/>
            </w:pPr>
            <w:r w:rsidRPr="001D29A9">
              <w:t xml:space="preserve">• родительские собрания, </w:t>
            </w:r>
          </w:p>
          <w:p w:rsidR="00924DF8" w:rsidRPr="001D29A9" w:rsidRDefault="00924DF8" w:rsidP="00924DF8">
            <w:pPr>
              <w:pStyle w:val="a7"/>
              <w:spacing w:before="0" w:after="0"/>
            </w:pPr>
            <w:r w:rsidRPr="001D29A9">
              <w:t xml:space="preserve">• консультации, </w:t>
            </w:r>
          </w:p>
          <w:p w:rsidR="00924DF8" w:rsidRPr="001D29A9" w:rsidRDefault="00924DF8" w:rsidP="00924DF8">
            <w:pPr>
              <w:pStyle w:val="a7"/>
              <w:spacing w:before="0" w:after="0"/>
            </w:pPr>
            <w:r w:rsidRPr="001D29A9">
              <w:t xml:space="preserve">• конференции, </w:t>
            </w:r>
          </w:p>
          <w:p w:rsidR="00924DF8" w:rsidRPr="001D29A9" w:rsidRDefault="00924DF8" w:rsidP="00924DF8">
            <w:pPr>
              <w:pStyle w:val="a7"/>
              <w:spacing w:before="0" w:after="0"/>
            </w:pPr>
            <w:r w:rsidRPr="001D29A9">
              <w:t xml:space="preserve">• конкурсы, </w:t>
            </w:r>
          </w:p>
          <w:p w:rsidR="00924DF8" w:rsidRPr="001D29A9" w:rsidRDefault="00924DF8" w:rsidP="00924DF8">
            <w:pPr>
              <w:pStyle w:val="a7"/>
              <w:spacing w:before="0" w:after="0"/>
            </w:pPr>
            <w:r w:rsidRPr="001D29A9">
              <w:t xml:space="preserve">• спортивные праздники, </w:t>
            </w:r>
          </w:p>
          <w:p w:rsidR="00924DF8" w:rsidRPr="001D29A9" w:rsidRDefault="00845752" w:rsidP="00924DF8">
            <w:pPr>
              <w:pStyle w:val="a7"/>
              <w:spacing w:before="0" w:after="0"/>
            </w:pPr>
            <w:r>
              <w:t xml:space="preserve">• праздники здоровья, </w:t>
            </w:r>
          </w:p>
          <w:p w:rsidR="00924DF8" w:rsidRPr="001D29A9" w:rsidRDefault="00924DF8" w:rsidP="00924DF8">
            <w:pPr>
              <w:pStyle w:val="a7"/>
              <w:spacing w:before="0" w:after="0"/>
            </w:pPr>
            <w:r w:rsidRPr="001D29A9">
              <w:t xml:space="preserve">• папки-передвижки, </w:t>
            </w:r>
          </w:p>
          <w:p w:rsidR="00924DF8" w:rsidRPr="001D29A9" w:rsidRDefault="00924DF8" w:rsidP="00924DF8">
            <w:pPr>
              <w:pStyle w:val="a7"/>
              <w:spacing w:before="0" w:after="0"/>
            </w:pPr>
            <w:r w:rsidRPr="001D29A9">
              <w:t xml:space="preserve">• беседы, </w:t>
            </w:r>
          </w:p>
          <w:p w:rsidR="00924DF8" w:rsidRPr="001D29A9" w:rsidRDefault="00924DF8" w:rsidP="00924DF8">
            <w:pPr>
              <w:pStyle w:val="a7"/>
              <w:spacing w:before="0" w:after="0"/>
            </w:pPr>
            <w:r w:rsidRPr="001D29A9">
              <w:t>• п</w:t>
            </w:r>
            <w:r w:rsidR="00845752">
              <w:t>рактические показы (практикумы)</w:t>
            </w:r>
          </w:p>
          <w:p w:rsidR="00CF0534" w:rsidRPr="001D29A9" w:rsidRDefault="00924DF8" w:rsidP="001C760D">
            <w:pPr>
              <w:pStyle w:val="a7"/>
              <w:spacing w:before="0" w:after="0"/>
            </w:pPr>
            <w:r w:rsidRPr="001D29A9">
              <w:t xml:space="preserve">• индивидуальные беседы. 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1D29A9" w:rsidRDefault="00845752" w:rsidP="0084575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воспитатель</w:t>
            </w:r>
          </w:p>
        </w:tc>
      </w:tr>
      <w:tr w:rsidR="00CF0534" w:rsidRPr="001D29A9" w:rsidTr="00924DF8">
        <w:trPr>
          <w:tblCellSpacing w:w="0" w:type="dxa"/>
          <w:jc w:val="center"/>
        </w:trPr>
        <w:tc>
          <w:tcPr>
            <w:tcW w:w="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1D29A9" w:rsidRDefault="00CF053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3AA" w:rsidRPr="001D29A9" w:rsidRDefault="003C13AA" w:rsidP="003C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Методическое обеспечение программы.</w:t>
            </w:r>
          </w:p>
          <w:p w:rsidR="003C13AA" w:rsidRPr="001D29A9" w:rsidRDefault="003C13AA" w:rsidP="003C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0534" w:rsidRPr="001D29A9" w:rsidRDefault="00CF053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5134" w:rsidRPr="001D29A9" w:rsidRDefault="00924DF8" w:rsidP="00815D3A">
            <w:pPr>
              <w:spacing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29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134" w:rsidRPr="001D29A9">
              <w:rPr>
                <w:rFonts w:ascii="Times New Roman" w:hAnsi="Times New Roman" w:cs="Times New Roman"/>
                <w:sz w:val="24"/>
                <w:szCs w:val="24"/>
              </w:rPr>
              <w:t>- разработка программы по здоровьесбережению с учётом возможностей педколлектива и индивидуальными особенностями воспитанников.</w:t>
            </w:r>
          </w:p>
          <w:p w:rsidR="00CF0534" w:rsidRPr="001D29A9" w:rsidRDefault="00924DF8" w:rsidP="00815D3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9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1D29A9" w:rsidRDefault="00CF0534" w:rsidP="009F51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  <w:r w:rsidR="009F5134"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ДОУ</w:t>
            </w:r>
          </w:p>
        </w:tc>
      </w:tr>
      <w:tr w:rsidR="00CF0534" w:rsidRPr="001D29A9" w:rsidTr="00924DF8">
        <w:trPr>
          <w:tblCellSpacing w:w="0" w:type="dxa"/>
          <w:jc w:val="center"/>
        </w:trPr>
        <w:tc>
          <w:tcPr>
            <w:tcW w:w="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1D29A9" w:rsidRDefault="00CF053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3AA" w:rsidRPr="001D29A9" w:rsidRDefault="003C13AA" w:rsidP="003C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Наблюдение и анализ регулирования и выполнения программы</w:t>
            </w:r>
            <w:r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C13AA" w:rsidRPr="001D29A9" w:rsidRDefault="003C13AA" w:rsidP="003C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F0534" w:rsidRPr="001D29A9" w:rsidRDefault="00CF0534" w:rsidP="003C13A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1D29A9" w:rsidRDefault="009F5134" w:rsidP="00E76B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проведение анализа Программы развития;</w:t>
            </w:r>
          </w:p>
          <w:p w:rsidR="00E76B03" w:rsidRPr="001D29A9" w:rsidRDefault="00E76B03" w:rsidP="00E76B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-выявление положительной динамики ДОУ и отрицательных моментов;</w:t>
            </w:r>
          </w:p>
          <w:p w:rsidR="00E76B03" w:rsidRPr="001D29A9" w:rsidRDefault="009F5134" w:rsidP="00E76B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мониторинг достижений детьми результатов;   </w:t>
            </w:r>
          </w:p>
          <w:p w:rsidR="009F5134" w:rsidRPr="001D29A9" w:rsidRDefault="00E76B03" w:rsidP="001C76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планирование дальнейшего пути развития 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1D29A9" w:rsidRDefault="00516BFF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воспитатель</w:t>
            </w:r>
          </w:p>
          <w:p w:rsidR="00CF0534" w:rsidRPr="001D29A9" w:rsidRDefault="00CF053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C13AA" w:rsidRPr="003C13AA" w:rsidRDefault="00E76B03" w:rsidP="003C13AA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3.4</w:t>
      </w:r>
      <w:r w:rsidR="003C13AA" w:rsidRPr="003C13AA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.Эталонная модель выпуск</w:t>
      </w:r>
      <w:r w:rsidR="00425A8F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ника ДОУ</w:t>
      </w:r>
      <w:r w:rsidR="00CB3E90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 xml:space="preserve"> </w:t>
      </w:r>
      <w:r w:rsidR="003C13AA" w:rsidRPr="003C13AA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(как желаемый результат)</w:t>
      </w:r>
    </w:p>
    <w:p w:rsidR="003C13AA" w:rsidRPr="003C13AA" w:rsidRDefault="003C13AA" w:rsidP="003C13AA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Период от рождения до поступления в школу является возрастом наиболее стремительного физического и психического развития ребенка, первоначального формирования физических и психических качеств, </w:t>
      </w: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lastRenderedPageBreak/>
        <w:t xml:space="preserve">необходимых человеку в течение всей последующей жизни, качеств и свойств, делающих его человеком. </w:t>
      </w:r>
    </w:p>
    <w:p w:rsidR="003C13AA" w:rsidRPr="003C13AA" w:rsidRDefault="003C13AA" w:rsidP="003C13AA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Дошкольное образование призвано обеспечить создание основного фундамента развития ребенка </w:t>
      </w:r>
      <w:r w:rsidR="00CB3E90">
        <w:rPr>
          <w:rFonts w:ascii="Times New Roman" w:eastAsia="Arial" w:hAnsi="Times New Roman" w:cs="Times New Roman"/>
          <w:sz w:val="28"/>
          <w:szCs w:val="28"/>
          <w:lang w:eastAsia="ar-SA"/>
        </w:rPr>
        <w:t>–</w:t>
      </w: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формирование базовой культуры его личности. Это позволит ему успешно овладеть видами деятельности и областям знаний на других ступенях образования. </w:t>
      </w:r>
    </w:p>
    <w:p w:rsidR="003C13AA" w:rsidRPr="003C13AA" w:rsidRDefault="003C13AA" w:rsidP="003C13AA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Модель разработана для детей в возрасте 7 лет, поступающих в школу. </w:t>
      </w:r>
    </w:p>
    <w:p w:rsidR="003C13AA" w:rsidRPr="003C13AA" w:rsidRDefault="003C13AA" w:rsidP="003C13AA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Таким образом, выпускник детского сада должен владеть следующими </w:t>
      </w:r>
      <w:r w:rsidRPr="003C13AA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характеристиками</w:t>
      </w: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: </w:t>
      </w:r>
    </w:p>
    <w:p w:rsidR="003C13AA" w:rsidRPr="003C13AA" w:rsidRDefault="003C13AA" w:rsidP="003C13AA">
      <w:pPr>
        <w:numPr>
          <w:ilvl w:val="0"/>
          <w:numId w:val="25"/>
        </w:num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здоровье </w:t>
      </w:r>
      <w:r w:rsidR="00CB3E90">
        <w:rPr>
          <w:rFonts w:ascii="Times New Roman" w:eastAsia="Arial" w:hAnsi="Times New Roman" w:cs="Times New Roman"/>
          <w:sz w:val="28"/>
          <w:szCs w:val="28"/>
          <w:lang w:eastAsia="ar-SA"/>
        </w:rPr>
        <w:t>–</w:t>
      </w: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уменьшение количества простудных заболеваний, дней болезни на одно заболевание, снижение частоты проявлений хронических заболеваний, коррекция функциональных отклонений и отклонений в физическом развитии – положительная динамика; </w:t>
      </w:r>
    </w:p>
    <w:p w:rsidR="003C13AA" w:rsidRPr="003C13AA" w:rsidRDefault="003C13AA" w:rsidP="003C13AA">
      <w:pPr>
        <w:numPr>
          <w:ilvl w:val="0"/>
          <w:numId w:val="25"/>
        </w:num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коммуникативная компетентность </w:t>
      </w:r>
      <w:r w:rsidR="00CB3E90">
        <w:rPr>
          <w:rFonts w:ascii="Times New Roman" w:eastAsia="Arial" w:hAnsi="Times New Roman" w:cs="Times New Roman"/>
          <w:sz w:val="28"/>
          <w:szCs w:val="28"/>
          <w:lang w:eastAsia="ar-SA"/>
        </w:rPr>
        <w:t>–</w:t>
      </w: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умение общаться со взрослыми и сверстниками, владение средствами вербального и невербального выражения своих чувств, состояний, переживаний и настроений, желаний, умение понятными средствами выразить отношение к окружающим людям и их поступкам; </w:t>
      </w:r>
    </w:p>
    <w:p w:rsidR="003C13AA" w:rsidRPr="003C13AA" w:rsidRDefault="003C13AA" w:rsidP="003C13AA">
      <w:pPr>
        <w:numPr>
          <w:ilvl w:val="0"/>
          <w:numId w:val="25"/>
        </w:num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физическая компетентность </w:t>
      </w:r>
      <w:r w:rsidR="00CB3E90">
        <w:rPr>
          <w:rFonts w:ascii="Times New Roman" w:eastAsia="Arial" w:hAnsi="Times New Roman" w:cs="Times New Roman"/>
          <w:sz w:val="28"/>
          <w:szCs w:val="28"/>
          <w:lang w:eastAsia="ar-SA"/>
        </w:rPr>
        <w:t>–</w:t>
      </w: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осознание себя живым организмом, забота о своем здоровье, желание физического совершенствования с учетом возрастных и индивидуальных возможностей; </w:t>
      </w:r>
    </w:p>
    <w:p w:rsidR="003C13AA" w:rsidRPr="003C13AA" w:rsidRDefault="003C13AA" w:rsidP="003C13AA">
      <w:pPr>
        <w:numPr>
          <w:ilvl w:val="0"/>
          <w:numId w:val="25"/>
        </w:num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интеллектуальная компетентность </w:t>
      </w:r>
      <w:r w:rsidR="00CB3E90">
        <w:rPr>
          <w:rFonts w:ascii="Times New Roman" w:eastAsia="Arial" w:hAnsi="Times New Roman" w:cs="Times New Roman"/>
          <w:sz w:val="28"/>
          <w:szCs w:val="28"/>
          <w:lang w:eastAsia="ar-SA"/>
        </w:rPr>
        <w:t>–</w:t>
      </w: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овладение детьми разными способами решения поставленных задач, умение прогнозировать результат; </w:t>
      </w:r>
    </w:p>
    <w:p w:rsidR="003C13AA" w:rsidRPr="003C13AA" w:rsidRDefault="003C13AA" w:rsidP="003C13AA">
      <w:pPr>
        <w:numPr>
          <w:ilvl w:val="0"/>
          <w:numId w:val="25"/>
        </w:num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креативность </w:t>
      </w:r>
      <w:r w:rsidR="00CB3E90">
        <w:rPr>
          <w:rFonts w:ascii="Times New Roman" w:eastAsia="Arial" w:hAnsi="Times New Roman" w:cs="Times New Roman"/>
          <w:sz w:val="28"/>
          <w:szCs w:val="28"/>
          <w:lang w:eastAsia="ar-SA"/>
        </w:rPr>
        <w:t>–</w:t>
      </w: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отношение ребенка к окружающему миру, как к объекту преобразования и открытия, умение создавать новый продукт, который отличается оригинальностью, вариативностью; </w:t>
      </w:r>
    </w:p>
    <w:p w:rsidR="003C13AA" w:rsidRPr="003C13AA" w:rsidRDefault="003C13AA" w:rsidP="003C13AA">
      <w:pPr>
        <w:numPr>
          <w:ilvl w:val="0"/>
          <w:numId w:val="25"/>
        </w:num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любознательность </w:t>
      </w:r>
      <w:r w:rsidR="00CB3E90">
        <w:rPr>
          <w:rFonts w:ascii="Times New Roman" w:eastAsia="Arial" w:hAnsi="Times New Roman" w:cs="Times New Roman"/>
          <w:sz w:val="28"/>
          <w:szCs w:val="28"/>
          <w:lang w:eastAsia="ar-SA"/>
        </w:rPr>
        <w:t>–</w:t>
      </w: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исследовательский интерес ребенка; </w:t>
      </w:r>
    </w:p>
    <w:p w:rsidR="003C13AA" w:rsidRPr="003C13AA" w:rsidRDefault="003C13AA" w:rsidP="003C13AA">
      <w:pPr>
        <w:numPr>
          <w:ilvl w:val="0"/>
          <w:numId w:val="25"/>
        </w:num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инициативность и самостоятельность </w:t>
      </w:r>
      <w:r w:rsidR="00CB3E90">
        <w:rPr>
          <w:rFonts w:ascii="Times New Roman" w:eastAsia="Arial" w:hAnsi="Times New Roman" w:cs="Times New Roman"/>
          <w:sz w:val="28"/>
          <w:szCs w:val="28"/>
          <w:lang w:eastAsia="ar-SA"/>
        </w:rPr>
        <w:t>–</w:t>
      </w: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умение проявлять инициативу во всех видах детской деятельности, в ситуациях общения с детьми и взрослыми, добиваться результатов; </w:t>
      </w:r>
    </w:p>
    <w:p w:rsidR="003C13AA" w:rsidRPr="003C13AA" w:rsidRDefault="003C13AA" w:rsidP="003C13AA">
      <w:pPr>
        <w:numPr>
          <w:ilvl w:val="0"/>
          <w:numId w:val="25"/>
        </w:num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ответственность </w:t>
      </w:r>
      <w:r w:rsidR="00CB3E90">
        <w:rPr>
          <w:rFonts w:ascii="Times New Roman" w:eastAsia="Arial" w:hAnsi="Times New Roman" w:cs="Times New Roman"/>
          <w:sz w:val="28"/>
          <w:szCs w:val="28"/>
          <w:lang w:eastAsia="ar-SA"/>
        </w:rPr>
        <w:t>–</w:t>
      </w: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обязательство ребенка за проявление собственной личной инициативы; </w:t>
      </w:r>
    </w:p>
    <w:p w:rsidR="003C13AA" w:rsidRPr="00CB6794" w:rsidRDefault="003C13AA" w:rsidP="003C13AA">
      <w:pPr>
        <w:numPr>
          <w:ilvl w:val="0"/>
          <w:numId w:val="25"/>
        </w:num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произвольность </w:t>
      </w:r>
      <w:r w:rsidR="00CB3E90">
        <w:rPr>
          <w:rFonts w:ascii="Times New Roman" w:eastAsia="Arial" w:hAnsi="Times New Roman" w:cs="Times New Roman"/>
          <w:sz w:val="28"/>
          <w:szCs w:val="28"/>
          <w:lang w:eastAsia="ar-SA"/>
        </w:rPr>
        <w:t>–</w:t>
      </w: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соподчинение собственных мотивов и мотивов других детей. Умение управлять своим поведением в соответствии с определенными сформированными у него представлениями, правилами и нормами. </w:t>
      </w:r>
    </w:p>
    <w:p w:rsidR="003C13AA" w:rsidRPr="003C13AA" w:rsidRDefault="003C13AA" w:rsidP="003C13A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Иными словами, мы должны выпустить ребенка, физически и психически здорового, приспособленного к условиям окружающей социальной среды, эмоционально раскрепощенного, легко идущего на контакт со взрослыми и сверстниками, имеющего стремление к поддержанию здорового образа жизни, с развитым в соответствии с возрастом интеллектом и творческим потенциалом. </w:t>
      </w:r>
    </w:p>
    <w:p w:rsidR="003C13AA" w:rsidRPr="003C13AA" w:rsidRDefault="00516BFF" w:rsidP="003C13A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ar-SA"/>
        </w:rPr>
      </w:pP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ar-SA"/>
        </w:rPr>
        <w:t xml:space="preserve">3.5 </w:t>
      </w:r>
      <w:r w:rsidR="003C13AA" w:rsidRPr="003C13AA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ar-SA"/>
        </w:rPr>
        <w:t xml:space="preserve">Перспектива новой модели организации предполагает: </w:t>
      </w:r>
    </w:p>
    <w:p w:rsidR="003C13AA" w:rsidRPr="003C13AA" w:rsidRDefault="003C13AA" w:rsidP="003C13AA">
      <w:pPr>
        <w:numPr>
          <w:ilvl w:val="0"/>
          <w:numId w:val="25"/>
        </w:numPr>
        <w:tabs>
          <w:tab w:val="left" w:pos="993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эффективную реализацию образовательной программы воспитания и укрепления здоровья детей раннего и дошкольного </w:t>
      </w: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lastRenderedPageBreak/>
        <w:t xml:space="preserve">возраста, обеспечивающую условия для развития способностей ребенка, приобщение его к основам здорового образа жизни, формирование базовых качеств социально ориентированной личности, обогащенное физическое, познавательное, социальное, эстетическое и речевое развитие; </w:t>
      </w:r>
    </w:p>
    <w:p w:rsidR="003C13AA" w:rsidRPr="003C13AA" w:rsidRDefault="003C13AA" w:rsidP="003C13AA">
      <w:pPr>
        <w:numPr>
          <w:ilvl w:val="0"/>
          <w:numId w:val="25"/>
        </w:numPr>
        <w:tabs>
          <w:tab w:val="left" w:pos="993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обеспечение преемственности дошкольного образования и начальной ступени школьного образования, преемственности дошкольного, дополнительного и семейного образования, интеграции всех служб детского сада в вопросах развития детей; </w:t>
      </w:r>
    </w:p>
    <w:p w:rsidR="003C13AA" w:rsidRPr="003C13AA" w:rsidRDefault="003C13AA" w:rsidP="003C13AA">
      <w:pPr>
        <w:numPr>
          <w:ilvl w:val="0"/>
          <w:numId w:val="25"/>
        </w:numPr>
        <w:tabs>
          <w:tab w:val="left" w:pos="993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личностно-ориентированную систему, характеризующуюся мобильностью, гибкостью, вариативностью, индивидуализированностью подходов; </w:t>
      </w:r>
    </w:p>
    <w:p w:rsidR="003C13AA" w:rsidRPr="003C13AA" w:rsidRDefault="003C13AA" w:rsidP="003C13AA">
      <w:pPr>
        <w:numPr>
          <w:ilvl w:val="0"/>
          <w:numId w:val="25"/>
        </w:numPr>
        <w:tabs>
          <w:tab w:val="left" w:pos="993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>расширение участия коллектива, родительского актива и представителей</w:t>
      </w:r>
      <w:r w:rsidR="00E76B03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 социальных </w:t>
      </w:r>
      <w:r w:rsidR="001C760D">
        <w:rPr>
          <w:rFonts w:ascii="Times New Roman" w:eastAsia="Arial" w:hAnsi="Times New Roman" w:cs="Times New Roman"/>
          <w:sz w:val="28"/>
          <w:szCs w:val="28"/>
          <w:lang w:eastAsia="ar-SA"/>
        </w:rPr>
        <w:t>партнёров</w:t>
      </w: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в выработке, принятии и реализации правовых и управленческих решений относительно деятельности учреждения; </w:t>
      </w:r>
    </w:p>
    <w:p w:rsidR="003C13AA" w:rsidRPr="003C13AA" w:rsidRDefault="003C13AA" w:rsidP="003C13AA">
      <w:pPr>
        <w:numPr>
          <w:ilvl w:val="0"/>
          <w:numId w:val="25"/>
        </w:numPr>
        <w:tabs>
          <w:tab w:val="left" w:pos="993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обновленную нормативно-правовую, финансово-экономическую, материально-техническую и кадровую базы для обеспечения широкого развития новых форм дошкольного образования; </w:t>
      </w:r>
    </w:p>
    <w:p w:rsidR="003C13AA" w:rsidRPr="003C13AA" w:rsidRDefault="003C13AA" w:rsidP="003C13AA">
      <w:pPr>
        <w:numPr>
          <w:ilvl w:val="0"/>
          <w:numId w:val="25"/>
        </w:numPr>
        <w:tabs>
          <w:tab w:val="left" w:pos="993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четкое распределение и согласование компетенций и полномочий, функций и ответственности всех субъектов образовательного процесса; </w:t>
      </w:r>
    </w:p>
    <w:p w:rsidR="003C13AA" w:rsidRPr="003C13AA" w:rsidRDefault="003C13AA" w:rsidP="003C13AA">
      <w:pPr>
        <w:numPr>
          <w:ilvl w:val="0"/>
          <w:numId w:val="24"/>
        </w:numPr>
        <w:tabs>
          <w:tab w:val="left" w:pos="993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3C13AA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принципиально новую предметно-развивающую среду, в которой бы сами предметы, материалы, игрушки и пособия содержали бы элементы «обучения и развития» - возможность самостоятельного поведения; </w:t>
      </w:r>
    </w:p>
    <w:p w:rsidR="003C13AA" w:rsidRPr="003C13AA" w:rsidRDefault="003C13AA" w:rsidP="003C13A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C13A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Такова модель будущего учреждения, которое видится </w:t>
      </w:r>
      <w:r w:rsidR="00425A8F">
        <w:rPr>
          <w:rFonts w:ascii="Times New Roman" w:eastAsia="Times New Roman" w:hAnsi="Times New Roman" w:cs="Times New Roman"/>
          <w:sz w:val="28"/>
          <w:szCs w:val="28"/>
          <w:lang w:eastAsia="ar-SA"/>
        </w:rPr>
        <w:t>мне</w:t>
      </w:r>
      <w:r w:rsidR="00E76B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результате реализации П</w:t>
      </w:r>
      <w:r w:rsidRPr="003C13A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рограммы развития. </w:t>
      </w:r>
    </w:p>
    <w:p w:rsidR="00CB6794" w:rsidRDefault="00CB6794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CB6794" w:rsidRDefault="00CB6794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CB6794" w:rsidRDefault="00CB6794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CB6794" w:rsidRDefault="00CB6794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CB6794" w:rsidRDefault="00CB6794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CB6794" w:rsidRDefault="00CB6794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CB6794" w:rsidRDefault="00CB6794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CB6794" w:rsidRDefault="00CB6794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D84A92" w:rsidRDefault="00D84A92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D84A92" w:rsidRDefault="00D84A92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D84A92" w:rsidRDefault="00D84A92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D84A92" w:rsidRDefault="00D84A92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D84A92" w:rsidRDefault="00D84A92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D84A92" w:rsidRDefault="00D84A92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9046F2" w:rsidRPr="00CB3E90" w:rsidRDefault="009046F2" w:rsidP="00CB67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46F2" w:rsidRPr="00CB3E90" w:rsidRDefault="009046F2" w:rsidP="00CB3E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9046F2" w:rsidRPr="00CB3E90" w:rsidRDefault="009046F2" w:rsidP="00CB3E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C30A8" w:rsidRPr="00CB3E90" w:rsidRDefault="003C30A8" w:rsidP="00CB3E90">
      <w:pPr>
        <w:jc w:val="both"/>
        <w:rPr>
          <w:sz w:val="28"/>
          <w:szCs w:val="28"/>
        </w:rPr>
      </w:pPr>
    </w:p>
    <w:sectPr w:rsidR="003C30A8" w:rsidRPr="00CB3E90" w:rsidSect="00D84A92">
      <w:footerReference w:type="default" r:id="rId8"/>
      <w:pgSz w:w="11906" w:h="16838"/>
      <w:pgMar w:top="567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51A1" w:rsidRDefault="002951A1" w:rsidP="004711BF">
      <w:pPr>
        <w:spacing w:after="0" w:line="240" w:lineRule="auto"/>
      </w:pPr>
      <w:r>
        <w:separator/>
      </w:r>
    </w:p>
  </w:endnote>
  <w:endnote w:type="continuationSeparator" w:id="0">
    <w:p w:rsidR="002951A1" w:rsidRDefault="002951A1" w:rsidP="00471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07892717"/>
      <w:docPartObj>
        <w:docPartGallery w:val="Page Numbers (Bottom of Page)"/>
        <w:docPartUnique/>
      </w:docPartObj>
    </w:sdtPr>
    <w:sdtContent>
      <w:p w:rsidR="002951A1" w:rsidRDefault="0040108D">
        <w:pPr>
          <w:pStyle w:val="aa"/>
          <w:jc w:val="center"/>
        </w:pPr>
        <w:fldSimple w:instr="PAGE   \* MERGEFORMAT">
          <w:r w:rsidR="001136F2">
            <w:rPr>
              <w:noProof/>
            </w:rPr>
            <w:t>1</w:t>
          </w:r>
        </w:fldSimple>
      </w:p>
    </w:sdtContent>
  </w:sdt>
  <w:p w:rsidR="002951A1" w:rsidRDefault="002951A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51A1" w:rsidRDefault="002951A1" w:rsidP="004711BF">
      <w:pPr>
        <w:spacing w:after="0" w:line="240" w:lineRule="auto"/>
      </w:pPr>
      <w:r>
        <w:separator/>
      </w:r>
    </w:p>
  </w:footnote>
  <w:footnote w:type="continuationSeparator" w:id="0">
    <w:p w:rsidR="002951A1" w:rsidRDefault="002951A1" w:rsidP="004711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2138" w:hanging="360"/>
      </w:pPr>
      <w:rPr>
        <w:rFonts w:ascii="Symbol" w:hAnsi="Symbol"/>
      </w:rPr>
    </w:lvl>
  </w:abstractNum>
  <w:abstractNum w:abstractNumId="1">
    <w:nsid w:val="0000000F"/>
    <w:multiLevelType w:val="single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927" w:hanging="360"/>
      </w:pPr>
      <w:rPr>
        <w:rFonts w:ascii="Symbol" w:hAnsi="Symbol"/>
      </w:rPr>
    </w:lvl>
  </w:abstractNum>
  <w:abstractNum w:abstractNumId="2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0"/>
        </w:tabs>
        <w:ind w:left="2204" w:hanging="360"/>
      </w:pPr>
      <w:rPr>
        <w:rFonts w:ascii="Symbol" w:hAnsi="Symbol"/>
      </w:rPr>
    </w:lvl>
  </w:abstractNum>
  <w:abstractNum w:abstractNumId="3">
    <w:nsid w:val="00000015"/>
    <w:multiLevelType w:val="single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16"/>
    <w:multiLevelType w:val="single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2138" w:hanging="360"/>
      </w:pPr>
      <w:rPr>
        <w:rFonts w:ascii="Symbol" w:hAnsi="Symbol"/>
      </w:rPr>
    </w:lvl>
  </w:abstractNum>
  <w:abstractNum w:abstractNumId="5">
    <w:nsid w:val="0000001A"/>
    <w:multiLevelType w:val="single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1D"/>
    <w:multiLevelType w:val="single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7">
    <w:nsid w:val="0000001F"/>
    <w:multiLevelType w:val="singleLevel"/>
    <w:tmpl w:val="0000001F"/>
    <w:name w:val="WW8Num31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/>
      </w:rPr>
    </w:lvl>
  </w:abstractNum>
  <w:abstractNum w:abstractNumId="8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9">
    <w:nsid w:val="038B2233"/>
    <w:multiLevelType w:val="hybridMultilevel"/>
    <w:tmpl w:val="7896B7D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>
    <w:nsid w:val="0F8C0F10"/>
    <w:multiLevelType w:val="hybridMultilevel"/>
    <w:tmpl w:val="7EF0514C"/>
    <w:lvl w:ilvl="0" w:tplc="4D843758">
      <w:numFmt w:val="bullet"/>
      <w:lvlText w:val=""/>
      <w:lvlJc w:val="left"/>
      <w:pPr>
        <w:ind w:left="780" w:hanging="42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00E1E10"/>
    <w:multiLevelType w:val="hybridMultilevel"/>
    <w:tmpl w:val="0ACA2B8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1FED113F"/>
    <w:multiLevelType w:val="hybridMultilevel"/>
    <w:tmpl w:val="80F602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1B01FD"/>
    <w:multiLevelType w:val="hybridMultilevel"/>
    <w:tmpl w:val="1FF2E1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1401D0"/>
    <w:multiLevelType w:val="hybridMultilevel"/>
    <w:tmpl w:val="4AD079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8F21D2"/>
    <w:multiLevelType w:val="hybridMultilevel"/>
    <w:tmpl w:val="44001D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F54D20"/>
    <w:multiLevelType w:val="hybridMultilevel"/>
    <w:tmpl w:val="040826A0"/>
    <w:lvl w:ilvl="0" w:tplc="8C52B0B8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58A20B3"/>
    <w:multiLevelType w:val="hybridMultilevel"/>
    <w:tmpl w:val="B4FA8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FC75A8"/>
    <w:multiLevelType w:val="multilevel"/>
    <w:tmpl w:val="F8CA050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9">
    <w:nsid w:val="40402370"/>
    <w:multiLevelType w:val="hybridMultilevel"/>
    <w:tmpl w:val="74AED8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16672C"/>
    <w:multiLevelType w:val="multilevel"/>
    <w:tmpl w:val="E19A78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>
    <w:nsid w:val="4811776C"/>
    <w:multiLevelType w:val="hybridMultilevel"/>
    <w:tmpl w:val="820A1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B808C8"/>
    <w:multiLevelType w:val="hybridMultilevel"/>
    <w:tmpl w:val="2EA242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751C19"/>
    <w:multiLevelType w:val="multilevel"/>
    <w:tmpl w:val="450A24D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>
    <w:nsid w:val="5B9F279C"/>
    <w:multiLevelType w:val="multilevel"/>
    <w:tmpl w:val="A3B83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EC86E62"/>
    <w:multiLevelType w:val="hybridMultilevel"/>
    <w:tmpl w:val="C9122D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411859"/>
    <w:multiLevelType w:val="singleLevel"/>
    <w:tmpl w:val="8C52B0B8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7">
    <w:nsid w:val="5F83756C"/>
    <w:multiLevelType w:val="hybridMultilevel"/>
    <w:tmpl w:val="E754FD84"/>
    <w:lvl w:ilvl="0" w:tplc="8CF2A476">
      <w:start w:val="3"/>
      <w:numFmt w:val="decimal"/>
      <w:lvlText w:val="%1"/>
      <w:lvlJc w:val="left"/>
      <w:pPr>
        <w:ind w:left="810" w:hanging="360"/>
      </w:pPr>
      <w:rPr>
        <w:rFonts w:hint="default"/>
        <w:b/>
        <w:i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8">
    <w:nsid w:val="605A3001"/>
    <w:multiLevelType w:val="multilevel"/>
    <w:tmpl w:val="9DAA2C4A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9">
    <w:nsid w:val="66603C5E"/>
    <w:multiLevelType w:val="hybridMultilevel"/>
    <w:tmpl w:val="449A17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822170"/>
    <w:multiLevelType w:val="hybridMultilevel"/>
    <w:tmpl w:val="E11C7E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C71B9A"/>
    <w:multiLevelType w:val="hybridMultilevel"/>
    <w:tmpl w:val="312815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FF2559"/>
    <w:multiLevelType w:val="hybridMultilevel"/>
    <w:tmpl w:val="60261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BB41F8"/>
    <w:multiLevelType w:val="hybridMultilevel"/>
    <w:tmpl w:val="1EF042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640AF0"/>
    <w:multiLevelType w:val="multilevel"/>
    <w:tmpl w:val="ACACB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24"/>
  </w:num>
  <w:num w:numId="2">
    <w:abstractNumId w:val="34"/>
  </w:num>
  <w:num w:numId="3">
    <w:abstractNumId w:val="22"/>
  </w:num>
  <w:num w:numId="4">
    <w:abstractNumId w:val="10"/>
  </w:num>
  <w:num w:numId="5">
    <w:abstractNumId w:val="13"/>
  </w:num>
  <w:num w:numId="6">
    <w:abstractNumId w:val="15"/>
  </w:num>
  <w:num w:numId="7">
    <w:abstractNumId w:val="32"/>
  </w:num>
  <w:num w:numId="8">
    <w:abstractNumId w:val="26"/>
  </w:num>
  <w:num w:numId="9">
    <w:abstractNumId w:val="16"/>
  </w:num>
  <w:num w:numId="10">
    <w:abstractNumId w:val="19"/>
  </w:num>
  <w:num w:numId="11">
    <w:abstractNumId w:val="30"/>
  </w:num>
  <w:num w:numId="12">
    <w:abstractNumId w:val="11"/>
  </w:num>
  <w:num w:numId="13">
    <w:abstractNumId w:val="12"/>
  </w:num>
  <w:num w:numId="14">
    <w:abstractNumId w:val="31"/>
  </w:num>
  <w:num w:numId="15">
    <w:abstractNumId w:val="5"/>
  </w:num>
  <w:num w:numId="16">
    <w:abstractNumId w:val="3"/>
  </w:num>
  <w:num w:numId="17">
    <w:abstractNumId w:val="0"/>
  </w:num>
  <w:num w:numId="18">
    <w:abstractNumId w:val="2"/>
  </w:num>
  <w:num w:numId="19">
    <w:abstractNumId w:val="4"/>
  </w:num>
  <w:num w:numId="20">
    <w:abstractNumId w:val="7"/>
  </w:num>
  <w:num w:numId="21">
    <w:abstractNumId w:val="29"/>
  </w:num>
  <w:num w:numId="22">
    <w:abstractNumId w:val="25"/>
  </w:num>
  <w:num w:numId="23">
    <w:abstractNumId w:val="33"/>
  </w:num>
  <w:num w:numId="24">
    <w:abstractNumId w:val="1"/>
  </w:num>
  <w:num w:numId="25">
    <w:abstractNumId w:val="6"/>
  </w:num>
  <w:num w:numId="26">
    <w:abstractNumId w:val="8"/>
  </w:num>
  <w:num w:numId="27">
    <w:abstractNumId w:val="18"/>
  </w:num>
  <w:num w:numId="28">
    <w:abstractNumId w:val="23"/>
  </w:num>
  <w:num w:numId="29">
    <w:abstractNumId w:val="28"/>
  </w:num>
  <w:num w:numId="30">
    <w:abstractNumId w:val="9"/>
  </w:num>
  <w:num w:numId="31">
    <w:abstractNumId w:val="17"/>
  </w:num>
  <w:num w:numId="32">
    <w:abstractNumId w:val="27"/>
  </w:num>
  <w:num w:numId="33">
    <w:abstractNumId w:val="14"/>
  </w:num>
  <w:num w:numId="34">
    <w:abstractNumId w:val="20"/>
  </w:num>
  <w:num w:numId="3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294C"/>
    <w:rsid w:val="00034C8D"/>
    <w:rsid w:val="0005271B"/>
    <w:rsid w:val="00076BC6"/>
    <w:rsid w:val="000E797D"/>
    <w:rsid w:val="001136F2"/>
    <w:rsid w:val="001146AD"/>
    <w:rsid w:val="00134EE8"/>
    <w:rsid w:val="00153B65"/>
    <w:rsid w:val="001715C9"/>
    <w:rsid w:val="00185B79"/>
    <w:rsid w:val="001C760D"/>
    <w:rsid w:val="001D29A9"/>
    <w:rsid w:val="0022294C"/>
    <w:rsid w:val="00244BC9"/>
    <w:rsid w:val="00253A2D"/>
    <w:rsid w:val="002951A1"/>
    <w:rsid w:val="002C217B"/>
    <w:rsid w:val="002F50B9"/>
    <w:rsid w:val="00337FFA"/>
    <w:rsid w:val="003463B3"/>
    <w:rsid w:val="003C13AA"/>
    <w:rsid w:val="003C30A8"/>
    <w:rsid w:val="0040108D"/>
    <w:rsid w:val="004119E2"/>
    <w:rsid w:val="00425A8F"/>
    <w:rsid w:val="00444E48"/>
    <w:rsid w:val="004711BF"/>
    <w:rsid w:val="004B62BD"/>
    <w:rsid w:val="00516BFF"/>
    <w:rsid w:val="00561182"/>
    <w:rsid w:val="00640E42"/>
    <w:rsid w:val="0069349C"/>
    <w:rsid w:val="00697575"/>
    <w:rsid w:val="006B5E76"/>
    <w:rsid w:val="006F3235"/>
    <w:rsid w:val="0071480B"/>
    <w:rsid w:val="0072264A"/>
    <w:rsid w:val="007457F9"/>
    <w:rsid w:val="00752CC5"/>
    <w:rsid w:val="00815D3A"/>
    <w:rsid w:val="00821559"/>
    <w:rsid w:val="00842F7F"/>
    <w:rsid w:val="00845752"/>
    <w:rsid w:val="008653D2"/>
    <w:rsid w:val="008A773D"/>
    <w:rsid w:val="008B00FB"/>
    <w:rsid w:val="009046F2"/>
    <w:rsid w:val="00924DF8"/>
    <w:rsid w:val="00962A97"/>
    <w:rsid w:val="0099434D"/>
    <w:rsid w:val="009947B8"/>
    <w:rsid w:val="009B5697"/>
    <w:rsid w:val="009F5134"/>
    <w:rsid w:val="00A775C2"/>
    <w:rsid w:val="00B61F5F"/>
    <w:rsid w:val="00B657DD"/>
    <w:rsid w:val="00C16BD9"/>
    <w:rsid w:val="00C7299D"/>
    <w:rsid w:val="00CB3E90"/>
    <w:rsid w:val="00CB6794"/>
    <w:rsid w:val="00CF0534"/>
    <w:rsid w:val="00D13793"/>
    <w:rsid w:val="00D51C51"/>
    <w:rsid w:val="00D64BB8"/>
    <w:rsid w:val="00D84A92"/>
    <w:rsid w:val="00D94246"/>
    <w:rsid w:val="00E46059"/>
    <w:rsid w:val="00E7617B"/>
    <w:rsid w:val="00E76B03"/>
    <w:rsid w:val="00F404CB"/>
    <w:rsid w:val="00F67A9A"/>
    <w:rsid w:val="00FB2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5C2"/>
  </w:style>
  <w:style w:type="paragraph" w:styleId="1">
    <w:name w:val="heading 1"/>
    <w:basedOn w:val="a"/>
    <w:next w:val="a"/>
    <w:link w:val="10"/>
    <w:qFormat/>
    <w:rsid w:val="001146A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75C2"/>
    <w:pPr>
      <w:ind w:left="720"/>
      <w:contextualSpacing/>
    </w:pPr>
  </w:style>
  <w:style w:type="character" w:customStyle="1" w:styleId="100">
    <w:name w:val="Основной текст (10)_"/>
    <w:link w:val="101"/>
    <w:locked/>
    <w:rsid w:val="008B00FB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8B00FB"/>
    <w:pPr>
      <w:shd w:val="clear" w:color="auto" w:fill="FFFFFF"/>
      <w:spacing w:after="0" w:line="211" w:lineRule="exact"/>
      <w:ind w:hanging="92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231">
    <w:name w:val="Основной текст (231)_"/>
    <w:link w:val="2310"/>
    <w:locked/>
    <w:rsid w:val="008B00FB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310">
    <w:name w:val="Основной текст (231)"/>
    <w:basedOn w:val="a"/>
    <w:link w:val="231"/>
    <w:rsid w:val="008B00FB"/>
    <w:pPr>
      <w:shd w:val="clear" w:color="auto" w:fill="FFFFFF"/>
      <w:spacing w:before="240" w:after="540" w:line="0" w:lineRule="atLeast"/>
      <w:jc w:val="center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614">
    <w:name w:val="Заголовок №6 (14)_"/>
    <w:link w:val="6140"/>
    <w:locked/>
    <w:rsid w:val="008B00FB"/>
    <w:rPr>
      <w:rFonts w:ascii="Microsoft Sans Serif" w:eastAsia="Microsoft Sans Serif" w:hAnsi="Microsoft Sans Serif" w:cs="Microsoft Sans Serif"/>
      <w:sz w:val="17"/>
      <w:szCs w:val="17"/>
      <w:shd w:val="clear" w:color="auto" w:fill="FFFFFF"/>
    </w:rPr>
  </w:style>
  <w:style w:type="paragraph" w:customStyle="1" w:styleId="6140">
    <w:name w:val="Заголовок №6 (14)"/>
    <w:basedOn w:val="a"/>
    <w:link w:val="614"/>
    <w:rsid w:val="008B00FB"/>
    <w:pPr>
      <w:shd w:val="clear" w:color="auto" w:fill="FFFFFF"/>
      <w:spacing w:before="60" w:after="0" w:line="259" w:lineRule="exact"/>
      <w:outlineLvl w:val="5"/>
    </w:pPr>
    <w:rPr>
      <w:rFonts w:ascii="Microsoft Sans Serif" w:eastAsia="Microsoft Sans Serif" w:hAnsi="Microsoft Sans Serif" w:cs="Microsoft Sans Serif"/>
      <w:sz w:val="17"/>
      <w:szCs w:val="17"/>
    </w:rPr>
  </w:style>
  <w:style w:type="character" w:customStyle="1" w:styleId="6140pt">
    <w:name w:val="Заголовок №6 (14) + Интервал 0 pt"/>
    <w:rsid w:val="008B00FB"/>
    <w:rPr>
      <w:rFonts w:ascii="Microsoft Sans Serif" w:eastAsia="Microsoft Sans Serif" w:hAnsi="Microsoft Sans Serif" w:cs="Microsoft Sans Serif" w:hint="default"/>
      <w:b w:val="0"/>
      <w:bCs w:val="0"/>
      <w:i w:val="0"/>
      <w:iCs w:val="0"/>
      <w:smallCaps w:val="0"/>
      <w:strike w:val="0"/>
      <w:dstrike w:val="0"/>
      <w:spacing w:val="-10"/>
      <w:sz w:val="17"/>
      <w:szCs w:val="17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8B0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00F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1146AD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962A97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924DF8"/>
    <w:pPr>
      <w:spacing w:before="225" w:after="225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4711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711BF"/>
  </w:style>
  <w:style w:type="paragraph" w:styleId="aa">
    <w:name w:val="footer"/>
    <w:basedOn w:val="a"/>
    <w:link w:val="ab"/>
    <w:uiPriority w:val="99"/>
    <w:unhideWhenUsed/>
    <w:rsid w:val="004711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711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4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72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95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2288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799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8015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7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41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90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491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250511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462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92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DC6CB-5813-43D4-8578-E57A6F291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1521</TotalTime>
  <Pages>24</Pages>
  <Words>6159</Words>
  <Characters>35112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Раиса Львовна</dc:creator>
  <cp:keywords/>
  <dc:description/>
  <cp:lastModifiedBy>123</cp:lastModifiedBy>
  <cp:revision>31</cp:revision>
  <cp:lastPrinted>2014-05-22T08:33:00Z</cp:lastPrinted>
  <dcterms:created xsi:type="dcterms:W3CDTF">2014-05-13T11:16:00Z</dcterms:created>
  <dcterms:modified xsi:type="dcterms:W3CDTF">2016-12-28T08:26:00Z</dcterms:modified>
</cp:coreProperties>
</file>